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88751">
      <w:pPr>
        <w:pStyle w:val="6"/>
        <w:tabs>
          <w:tab w:val="left" w:pos="2733"/>
        </w:tabs>
        <w:jc w:val="center"/>
        <w:rPr>
          <w:rFonts w:hint="default"/>
          <w:b/>
          <w:bCs w:val="0"/>
          <w:u w:val="none"/>
          <w:lang w:val="ru-RU"/>
        </w:rPr>
      </w:pPr>
      <w:r>
        <w:t xml:space="preserve">ДОГОВОР </w:t>
      </w:r>
      <w:r>
        <w:rPr>
          <w:lang w:val="ru-RU"/>
        </w:rPr>
        <w:t>№</w:t>
      </w:r>
      <w:r>
        <w:rPr>
          <w:b w:val="0"/>
          <w:u w:val="single"/>
        </w:rPr>
        <w:tab/>
      </w:r>
      <w:r>
        <w:rPr>
          <w:rFonts w:hint="default"/>
          <w:b w:val="0"/>
          <w:u w:val="single"/>
          <w:lang w:val="ru-RU"/>
        </w:rPr>
        <w:t xml:space="preserve">                 </w:t>
      </w:r>
      <w:r>
        <w:rPr>
          <w:b/>
          <w:bCs w:val="0"/>
          <w:u w:val="none"/>
          <w:lang w:val="ru-RU"/>
        </w:rPr>
        <w:t>Образец</w:t>
      </w:r>
    </w:p>
    <w:p w14:paraId="48C1EDCE">
      <w:pPr>
        <w:pStyle w:val="2"/>
        <w:ind w:left="147" w:firstLine="0"/>
        <w:jc w:val="center"/>
      </w:pPr>
      <w:r>
        <w:t>об</w:t>
      </w:r>
      <w:r>
        <w:rPr>
          <w:spacing w:val="-7"/>
        </w:rPr>
        <w:t xml:space="preserve"> </w:t>
      </w:r>
      <w:r>
        <w:t>образовании</w:t>
      </w:r>
      <w:r>
        <w:rPr>
          <w:spacing w:val="-7"/>
        </w:rPr>
        <w:t xml:space="preserve"> </w:t>
      </w:r>
      <w:r>
        <w:t>по</w:t>
      </w:r>
      <w:r>
        <w:rPr>
          <w:spacing w:val="-4"/>
        </w:rPr>
        <w:t xml:space="preserve"> </w:t>
      </w:r>
      <w:r>
        <w:t>дополнительной</w:t>
      </w:r>
      <w:r>
        <w:rPr>
          <w:spacing w:val="-7"/>
        </w:rPr>
        <w:t xml:space="preserve"> </w:t>
      </w:r>
      <w:r>
        <w:t>общеобразовательной</w:t>
      </w:r>
      <w:r>
        <w:rPr>
          <w:spacing w:val="-4"/>
        </w:rPr>
        <w:t xml:space="preserve"> </w:t>
      </w:r>
      <w:r>
        <w:t>программе</w:t>
      </w:r>
      <w:r>
        <w:rPr>
          <w:spacing w:val="-6"/>
        </w:rPr>
        <w:t xml:space="preserve"> </w:t>
      </w:r>
      <w:r>
        <w:t>–</w:t>
      </w:r>
      <w:r>
        <w:rPr>
          <w:spacing w:val="-4"/>
        </w:rPr>
        <w:t xml:space="preserve"> </w:t>
      </w:r>
      <w:r>
        <w:t>дополнительной общеразвивающей программе</w:t>
      </w:r>
    </w:p>
    <w:p w14:paraId="2F1C3EA6">
      <w:pPr>
        <w:pStyle w:val="5"/>
        <w:tabs>
          <w:tab w:val="left" w:pos="7144"/>
          <w:tab w:val="left" w:pos="7913"/>
          <w:tab w:val="left" w:pos="9565"/>
        </w:tabs>
        <w:spacing w:before="251"/>
        <w:ind w:left="141"/>
      </w:pPr>
      <w:r>
        <w:t>город</w:t>
      </w:r>
      <w:r>
        <w:rPr>
          <w:spacing w:val="-7"/>
        </w:rPr>
        <w:t xml:space="preserve"> </w:t>
      </w:r>
      <w:r>
        <w:t>Нижний</w:t>
      </w:r>
      <w:r>
        <w:rPr>
          <w:spacing w:val="-6"/>
        </w:rPr>
        <w:t xml:space="preserve"> </w:t>
      </w:r>
      <w:r>
        <w:rPr>
          <w:spacing w:val="-2"/>
        </w:rPr>
        <w:t>Новгород</w:t>
      </w:r>
      <w:r>
        <w:tab/>
      </w:r>
      <w:r>
        <w:t>«</w:t>
      </w:r>
      <w:r>
        <w:rPr>
          <w:rFonts w:hint="default"/>
          <w:u w:val="single"/>
          <w:lang w:val="ru-RU"/>
        </w:rPr>
        <w:t>01</w:t>
      </w:r>
      <w:r>
        <w:rPr>
          <w:spacing w:val="-10"/>
        </w:rPr>
        <w:t>»</w:t>
      </w:r>
      <w:r>
        <w:tab/>
      </w:r>
      <w:r>
        <w:rPr>
          <w:u w:val="single"/>
          <w:lang w:val="ru-RU"/>
        </w:rPr>
        <w:t>сентября</w:t>
      </w:r>
      <w:r>
        <w:t>20</w:t>
      </w:r>
      <w:r>
        <w:rPr>
          <w:u w:val="single"/>
        </w:rPr>
        <w:t>2</w:t>
      </w:r>
      <w:r>
        <w:rPr>
          <w:rFonts w:hint="default"/>
          <w:u w:val="single"/>
          <w:lang w:val="ru-RU"/>
        </w:rPr>
        <w:t>6</w:t>
      </w:r>
      <w:r>
        <w:rPr>
          <w:spacing w:val="-5"/>
        </w:rPr>
        <w:t xml:space="preserve"> г.</w:t>
      </w:r>
    </w:p>
    <w:p w14:paraId="35116B31">
      <w:pPr>
        <w:tabs>
          <w:tab w:val="left" w:pos="7773"/>
        </w:tabs>
        <w:spacing w:before="0"/>
        <w:ind w:left="141" w:right="0" w:firstLine="0"/>
        <w:jc w:val="left"/>
        <w:rPr>
          <w:sz w:val="18"/>
        </w:rPr>
      </w:pPr>
      <w:r>
        <w:rPr>
          <w:sz w:val="18"/>
        </w:rPr>
        <w:t>(место</w:t>
      </w:r>
      <w:r>
        <w:rPr>
          <w:spacing w:val="-5"/>
          <w:sz w:val="18"/>
        </w:rPr>
        <w:t xml:space="preserve"> </w:t>
      </w:r>
      <w:r>
        <w:rPr>
          <w:sz w:val="18"/>
        </w:rPr>
        <w:t>заключения</w:t>
      </w:r>
      <w:r>
        <w:rPr>
          <w:spacing w:val="-5"/>
          <w:sz w:val="18"/>
        </w:rPr>
        <w:t xml:space="preserve"> </w:t>
      </w:r>
      <w:r>
        <w:rPr>
          <w:spacing w:val="-2"/>
          <w:sz w:val="18"/>
        </w:rPr>
        <w:t>договора)</w:t>
      </w:r>
      <w:r>
        <w:rPr>
          <w:sz w:val="18"/>
        </w:rPr>
        <w:tab/>
      </w:r>
      <w:r>
        <w:rPr>
          <w:sz w:val="18"/>
        </w:rPr>
        <w:t>(дата</w:t>
      </w:r>
      <w:r>
        <w:rPr>
          <w:spacing w:val="-7"/>
          <w:sz w:val="18"/>
        </w:rPr>
        <w:t xml:space="preserve"> </w:t>
      </w:r>
      <w:r>
        <w:rPr>
          <w:sz w:val="18"/>
        </w:rPr>
        <w:t>заключения</w:t>
      </w:r>
      <w:r>
        <w:rPr>
          <w:spacing w:val="-5"/>
          <w:sz w:val="18"/>
        </w:rPr>
        <w:t xml:space="preserve"> </w:t>
      </w:r>
      <w:r>
        <w:rPr>
          <w:spacing w:val="-2"/>
          <w:sz w:val="18"/>
        </w:rPr>
        <w:t>договора)</w:t>
      </w:r>
    </w:p>
    <w:p w14:paraId="06F5EFF3">
      <w:pPr>
        <w:pStyle w:val="5"/>
        <w:spacing w:before="227"/>
        <w:ind w:left="0"/>
        <w:rPr>
          <w:rFonts w:hint="default"/>
          <w:sz w:val="20"/>
          <w:u w:val="none"/>
          <w:lang w:val="ru-RU"/>
        </w:rPr>
      </w:pPr>
      <w:r>
        <w:rPr>
          <w:sz w:val="20"/>
        </w:rPr>
        <mc:AlternateContent>
          <mc:Choice Requires="wpg">
            <w:drawing>
              <wp:anchor distT="0" distB="0" distL="0" distR="0" simplePos="0" relativeHeight="251662336" behindDoc="1" locked="0" layoutInCell="1" allowOverlap="1">
                <wp:simplePos x="0" y="0"/>
                <wp:positionH relativeFrom="page">
                  <wp:posOffset>628650</wp:posOffset>
                </wp:positionH>
                <wp:positionV relativeFrom="paragraph">
                  <wp:posOffset>305435</wp:posOffset>
                </wp:positionV>
                <wp:extent cx="6497320" cy="17145"/>
                <wp:effectExtent l="0" t="0" r="0" b="0"/>
                <wp:wrapTopAndBottom/>
                <wp:docPr id="4" name="Group 4"/>
                <wp:cNvGraphicFramePr/>
                <a:graphic xmlns:a="http://schemas.openxmlformats.org/drawingml/2006/main">
                  <a:graphicData uri="http://schemas.microsoft.com/office/word/2010/wordprocessingGroup">
                    <wpg:wgp>
                      <wpg:cNvGrpSpPr/>
                      <wpg:grpSpPr>
                        <a:xfrm>
                          <a:off x="0" y="0"/>
                          <a:ext cx="6497320" cy="17145"/>
                          <a:chOff x="0" y="0"/>
                          <a:chExt cx="6497320" cy="17145"/>
                        </a:xfrm>
                      </wpg:grpSpPr>
                      <wps:wsp>
                        <wps:cNvPr id="5" name="Graphic 5"/>
                        <wps:cNvSpPr/>
                        <wps:spPr>
                          <a:xfrm>
                            <a:off x="114" y="14170"/>
                            <a:ext cx="6497320" cy="1270"/>
                          </a:xfrm>
                          <a:custGeom>
                            <a:avLst/>
                            <a:gdLst/>
                            <a:ahLst/>
                            <a:cxnLst/>
                            <a:rect l="l" t="t" r="r" b="b"/>
                            <a:pathLst>
                              <a:path w="6497320">
                                <a:moveTo>
                                  <a:pt x="0" y="0"/>
                                </a:moveTo>
                                <a:lnTo>
                                  <a:pt x="6496864" y="0"/>
                                </a:lnTo>
                              </a:path>
                            </a:pathLst>
                          </a:custGeom>
                          <a:ln w="5613">
                            <a:solidFill>
                              <a:srgbClr val="000000"/>
                            </a:solidFill>
                            <a:prstDash val="solid"/>
                          </a:ln>
                        </wps:spPr>
                        <wps:bodyPr wrap="square" lIns="0" tIns="0" rIns="0" bIns="0" rtlCol="0">
                          <a:noAutofit/>
                        </wps:bodyPr>
                      </wps:wsp>
                      <wps:wsp>
                        <wps:cNvPr id="6" name="Graphic 6"/>
                        <wps:cNvSpPr/>
                        <wps:spPr>
                          <a:xfrm>
                            <a:off x="0" y="3810"/>
                            <a:ext cx="6496685" cy="1270"/>
                          </a:xfrm>
                          <a:custGeom>
                            <a:avLst/>
                            <a:gdLst/>
                            <a:ahLst/>
                            <a:cxnLst/>
                            <a:rect l="l" t="t" r="r" b="b"/>
                            <a:pathLst>
                              <a:path w="6496685">
                                <a:moveTo>
                                  <a:pt x="0" y="0"/>
                                </a:moveTo>
                                <a:lnTo>
                                  <a:pt x="6496685" y="0"/>
                                </a:lnTo>
                              </a:path>
                            </a:pathLst>
                          </a:custGeom>
                          <a:ln w="7620">
                            <a:solidFill>
                              <a:srgbClr val="000000"/>
                            </a:solidFill>
                            <a:prstDash val="solid"/>
                          </a:ln>
                        </wps:spPr>
                        <wps:bodyPr wrap="square" lIns="0" tIns="0" rIns="0" bIns="0" rtlCol="0">
                          <a:noAutofit/>
                        </wps:bodyPr>
                      </wps:wsp>
                    </wpg:wgp>
                  </a:graphicData>
                </a:graphic>
              </wp:anchor>
            </w:drawing>
          </mc:Choice>
          <mc:Fallback>
            <w:pict>
              <v:group id="Group 4" o:spid="_x0000_s1026" o:spt="203" style="position:absolute;left:0pt;margin-left:49.5pt;margin-top:24.05pt;height:1.35pt;width:511.6pt;mso-position-horizontal-relative:page;mso-wrap-distance-bottom:0pt;mso-wrap-distance-top:0pt;z-index:-251654144;mso-width-relative:page;mso-height-relative:page;" coordsize="6497320,17145" o:gfxdata="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CetW/e2QAAAAkBAAAPAAAAAAAAAAEAIAAAACIAAABkcnMv&#10;ZG93bnJldi54bWxQSwECFAAUAAAACACHTuJAB2jz560CAABLCAAADgAAAAAAAAABACAAAAAoAQAA&#10;ZHJzL2Uyb0RvYy54bWxQSwUGAAAAAAYABgBZAQAARwYAAAAA&#10;">
                <o:lock v:ext="edit" aspectratio="f"/>
                <v:shape id="Graphic 5" o:spid="_x0000_s1026" o:spt="100" style="position:absolute;left:114;top:14170;height:1270;width:6497320;" filled="f" stroked="t" coordsize="6497320,1" o:gfxdata="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Jtn/vQAA&#10;ANoAAAAPAAAAAAAAAAEAIAAAACIAAABkcnMvZG93bnJldi54bWxQSwECFAAUAAAACACHTuJAMy8F&#10;njsAAAA5AAAAEAAAAAAAAAABACAAAAAMAQAAZHJzL3NoYXBleG1sLnhtbFBLBQYAAAAABgAGAFsB&#10;AAC2AwAAAAA=&#10;" path="m0,0l6496864,0e">
                  <v:fill on="f" focussize="0,0"/>
                  <v:stroke weight="0.441968503937008pt" color="#000000" joinstyle="round"/>
                  <v:imagedata o:title=""/>
                  <o:lock v:ext="edit" aspectratio="f"/>
                  <v:textbox inset="0mm,0mm,0mm,0mm"/>
                </v:shape>
                <v:shape id="Graphic 6" o:spid="_x0000_s1026" o:spt="100" style="position:absolute;left:0;top:3810;height:1270;width:6496685;" filled="f" stroked="t" coordsize="6496685,1" o:gfxdata="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cKK+vQAA&#10;ANoAAAAPAAAAAAAAAAEAIAAAACIAAABkcnMvZG93bnJldi54bWxQSwECFAAUAAAACACHTuJAMy8F&#10;njsAAAA5AAAAEAAAAAAAAAABACAAAAAMAQAAZHJzL3NoYXBleG1sLnhtbFBLBQYAAAAABgAGAFsB&#10;AAC2AwAAAAA=&#10;" path="m0,0l6496685,0e">
                  <v:fill on="f" focussize="0,0"/>
                  <v:stroke weight="0.6pt" color="#000000" joinstyle="round"/>
                  <v:imagedata o:title=""/>
                  <o:lock v:ext="edit" aspectratio="f"/>
                  <v:textbox inset="0mm,0mm,0mm,0mm"/>
                </v:shape>
                <w10:wrap type="topAndBottom"/>
              </v:group>
            </w:pict>
          </mc:Fallback>
        </mc:AlternateContent>
      </w:r>
      <w:r>
        <w:rPr>
          <w:rFonts w:hint="default"/>
          <w:sz w:val="20"/>
          <w:lang w:val="ru-RU"/>
        </w:rPr>
        <w:t xml:space="preserve"> </w:t>
      </w:r>
      <w:r>
        <w:rPr>
          <w:rFonts w:hint="default"/>
          <w:sz w:val="20"/>
          <w:u w:val="none"/>
          <w:lang w:val="ru-RU"/>
        </w:rPr>
        <w:t xml:space="preserve"> </w:t>
      </w:r>
      <w:r>
        <w:rPr>
          <w:sz w:val="22"/>
          <w:szCs w:val="22"/>
          <w:u w:val="none"/>
        </w:rPr>
        <w:t>муниципальное автономное  дошкольное образовательное учреждение «Детский сад № 45</w:t>
      </w:r>
    </w:p>
    <w:p w14:paraId="333D0523">
      <w:pPr>
        <w:spacing w:before="0"/>
        <w:ind w:left="141" w:right="0" w:firstLine="45"/>
        <w:jc w:val="left"/>
        <w:rPr>
          <w:sz w:val="18"/>
        </w:rPr>
      </w:pPr>
      <w:r>
        <w:rPr>
          <w:sz w:val="18"/>
        </w:rPr>
        <w:t>(полное</w:t>
      </w:r>
      <w:r>
        <w:rPr>
          <w:spacing w:val="-5"/>
          <w:sz w:val="18"/>
        </w:rPr>
        <w:t xml:space="preserve"> </w:t>
      </w:r>
      <w:r>
        <w:rPr>
          <w:sz w:val="18"/>
        </w:rPr>
        <w:t>наименование</w:t>
      </w:r>
      <w:r>
        <w:rPr>
          <w:spacing w:val="-2"/>
          <w:sz w:val="18"/>
        </w:rPr>
        <w:t xml:space="preserve"> </w:t>
      </w:r>
      <w:r>
        <w:rPr>
          <w:sz w:val="18"/>
        </w:rPr>
        <w:t>и</w:t>
      </w:r>
      <w:r>
        <w:rPr>
          <w:spacing w:val="-7"/>
          <w:sz w:val="18"/>
        </w:rPr>
        <w:t xml:space="preserve"> </w:t>
      </w:r>
      <w:r>
        <w:rPr>
          <w:sz w:val="18"/>
        </w:rPr>
        <w:t>фирменное</w:t>
      </w:r>
      <w:r>
        <w:rPr>
          <w:spacing w:val="-5"/>
          <w:sz w:val="18"/>
        </w:rPr>
        <w:t xml:space="preserve"> </w:t>
      </w:r>
      <w:r>
        <w:rPr>
          <w:sz w:val="18"/>
        </w:rPr>
        <w:t>наименование</w:t>
      </w:r>
      <w:r>
        <w:rPr>
          <w:spacing w:val="-2"/>
          <w:sz w:val="18"/>
        </w:rPr>
        <w:t xml:space="preserve"> </w:t>
      </w:r>
      <w:r>
        <w:rPr>
          <w:sz w:val="18"/>
        </w:rPr>
        <w:t>(при</w:t>
      </w:r>
      <w:r>
        <w:rPr>
          <w:spacing w:val="-4"/>
          <w:sz w:val="18"/>
        </w:rPr>
        <w:t xml:space="preserve"> </w:t>
      </w:r>
      <w:r>
        <w:rPr>
          <w:sz w:val="18"/>
        </w:rPr>
        <w:t>наличии)</w:t>
      </w:r>
      <w:r>
        <w:rPr>
          <w:spacing w:val="-6"/>
          <w:sz w:val="18"/>
        </w:rPr>
        <w:t xml:space="preserve"> </w:t>
      </w:r>
      <w:r>
        <w:rPr>
          <w:sz w:val="18"/>
        </w:rPr>
        <w:t>организации,</w:t>
      </w:r>
      <w:r>
        <w:rPr>
          <w:spacing w:val="-6"/>
          <w:sz w:val="18"/>
        </w:rPr>
        <w:t xml:space="preserve"> </w:t>
      </w:r>
      <w:r>
        <w:rPr>
          <w:sz w:val="18"/>
        </w:rPr>
        <w:t>осуществляющей</w:t>
      </w:r>
      <w:r>
        <w:rPr>
          <w:spacing w:val="-4"/>
          <w:sz w:val="18"/>
        </w:rPr>
        <w:t xml:space="preserve"> </w:t>
      </w:r>
      <w:r>
        <w:rPr>
          <w:sz w:val="18"/>
        </w:rPr>
        <w:t>образовательную</w:t>
      </w:r>
      <w:r>
        <w:rPr>
          <w:spacing w:val="-1"/>
          <w:sz w:val="18"/>
        </w:rPr>
        <w:t xml:space="preserve"> </w:t>
      </w:r>
      <w:r>
        <w:rPr>
          <w:sz w:val="18"/>
        </w:rPr>
        <w:t>деятельность</w:t>
      </w:r>
      <w:r>
        <w:rPr>
          <w:spacing w:val="-4"/>
          <w:sz w:val="18"/>
        </w:rPr>
        <w:t xml:space="preserve"> </w:t>
      </w:r>
      <w:r>
        <w:rPr>
          <w:sz w:val="18"/>
        </w:rPr>
        <w:t>по дополнительным образовательным программам)</w:t>
      </w:r>
    </w:p>
    <w:p w14:paraId="4D3DDD4C">
      <w:pPr>
        <w:pStyle w:val="7"/>
        <w:tabs>
          <w:tab w:val="left" w:pos="10773"/>
          <w:tab w:val="left" w:pos="10915"/>
        </w:tabs>
        <w:spacing w:before="0" w:beforeAutospacing="0" w:after="0" w:afterAutospacing="0"/>
        <w:jc w:val="both"/>
        <w:rPr>
          <w:rFonts w:hint="default"/>
          <w:sz w:val="22"/>
          <w:szCs w:val="22"/>
          <w:lang w:val="ru-RU"/>
        </w:rPr>
      </w:pPr>
      <w:r>
        <w:rPr>
          <w:sz w:val="22"/>
          <w:szCs w:val="22"/>
        </w:rPr>
        <w:t>осуществляющее образовательную деятельность (далее - Учреждение) на основании лицензии от «</w:t>
      </w:r>
      <w:r>
        <w:rPr>
          <w:sz w:val="22"/>
          <w:szCs w:val="22"/>
          <w:u w:val="single"/>
        </w:rPr>
        <w:t>19</w:t>
      </w:r>
      <w:r>
        <w:rPr>
          <w:sz w:val="22"/>
          <w:szCs w:val="22"/>
        </w:rPr>
        <w:t xml:space="preserve">» </w:t>
      </w:r>
      <w:r>
        <w:rPr>
          <w:sz w:val="22"/>
          <w:szCs w:val="22"/>
          <w:u w:val="single"/>
        </w:rPr>
        <w:t>января</w:t>
      </w:r>
      <w:r>
        <w:rPr>
          <w:sz w:val="22"/>
          <w:szCs w:val="22"/>
        </w:rPr>
        <w:t xml:space="preserve"> 20</w:t>
      </w:r>
      <w:r>
        <w:rPr>
          <w:sz w:val="22"/>
          <w:szCs w:val="22"/>
          <w:u w:val="single"/>
        </w:rPr>
        <w:t>17</w:t>
      </w:r>
      <w:r>
        <w:rPr>
          <w:sz w:val="22"/>
          <w:szCs w:val="22"/>
        </w:rPr>
        <w:t xml:space="preserve">г.  N </w:t>
      </w:r>
      <w:r>
        <w:rPr>
          <w:sz w:val="22"/>
          <w:szCs w:val="22"/>
          <w:u w:val="single"/>
        </w:rPr>
        <w:t>14</w:t>
      </w:r>
      <w:r>
        <w:rPr>
          <w:sz w:val="22"/>
          <w:szCs w:val="22"/>
        </w:rPr>
        <w:t xml:space="preserve">, выданной    </w:t>
      </w:r>
      <w:r>
        <w:rPr>
          <w:sz w:val="22"/>
          <w:szCs w:val="22"/>
          <w:u w:val="single"/>
        </w:rPr>
        <w:t>Министерством образования Нижегородской области</w:t>
      </w:r>
      <w:r>
        <w:rPr>
          <w:sz w:val="22"/>
          <w:szCs w:val="22"/>
        </w:rPr>
        <w:t xml:space="preserve">,именуемое в дальнейшем «Исполнитель», в лице </w:t>
      </w:r>
      <w:r>
        <w:rPr>
          <w:sz w:val="22"/>
          <w:szCs w:val="22"/>
          <w:u w:val="single"/>
        </w:rPr>
        <w:t xml:space="preserve">заведующего МАДОУ «Детский сад 45» </w:t>
      </w:r>
      <w:r>
        <w:rPr>
          <w:sz w:val="22"/>
          <w:szCs w:val="22"/>
        </w:rPr>
        <w:t>,</w:t>
      </w:r>
      <w:r>
        <w:rPr>
          <w:sz w:val="22"/>
          <w:szCs w:val="22"/>
          <w:u w:val="single"/>
        </w:rPr>
        <w:t>Тупиковой Ольги Михайловн</w:t>
      </w:r>
      <w:r>
        <w:rPr>
          <w:sz w:val="22"/>
          <w:szCs w:val="22"/>
          <w:u w:val="single"/>
          <w:lang w:val="ru-RU"/>
        </w:rPr>
        <w:t>ы</w:t>
      </w:r>
    </w:p>
    <w:p w14:paraId="4DFCDDBF">
      <w:pPr>
        <w:pStyle w:val="7"/>
        <w:tabs>
          <w:tab w:val="left" w:pos="10773"/>
          <w:tab w:val="left" w:pos="10915"/>
        </w:tabs>
        <w:spacing w:before="0" w:beforeAutospacing="0" w:after="0" w:afterAutospacing="0"/>
        <w:ind w:firstLine="330" w:firstLineChars="150"/>
        <w:jc w:val="both"/>
        <w:rPr>
          <w:sz w:val="22"/>
          <w:szCs w:val="22"/>
        </w:rPr>
      </w:pPr>
      <w:r>
        <w:rPr>
          <w:sz w:val="22"/>
          <w:szCs w:val="22"/>
        </w:rPr>
        <w:t>(наименование должности, фамилия, имя, отчество (при наличии) представителя Исполнителя)</w:t>
      </w:r>
    </w:p>
    <w:p w14:paraId="412C5E64">
      <w:pPr>
        <w:pStyle w:val="7"/>
        <w:pBdr>
          <w:bottom w:val="single" w:color="auto" w:sz="4" w:space="1"/>
        </w:pBdr>
        <w:tabs>
          <w:tab w:val="left" w:pos="10773"/>
          <w:tab w:val="left" w:pos="10915"/>
        </w:tabs>
        <w:spacing w:before="0" w:beforeAutospacing="0" w:after="0" w:afterAutospacing="0"/>
        <w:jc w:val="both"/>
        <w:rPr>
          <w:sz w:val="22"/>
          <w:szCs w:val="22"/>
          <w:u w:val="single"/>
        </w:rPr>
      </w:pPr>
      <w:r>
        <w:rPr>
          <w:sz w:val="22"/>
          <w:szCs w:val="22"/>
        </w:rPr>
        <w:t xml:space="preserve">действующего на основании </w:t>
      </w:r>
      <w:r>
        <w:rPr>
          <w:rFonts w:hint="default"/>
          <w:sz w:val="22"/>
          <w:szCs w:val="22"/>
          <w:lang w:val="ru-RU"/>
        </w:rPr>
        <w:t xml:space="preserve">     </w:t>
      </w:r>
      <w:r>
        <w:rPr>
          <w:sz w:val="22"/>
          <w:szCs w:val="22"/>
          <w:u w:val="single"/>
        </w:rPr>
        <w:t>Постановления администрации города Нижнего Новгорода от 24.07.2023</w:t>
      </w:r>
      <w:r>
        <w:rPr>
          <w:sz w:val="22"/>
          <w:szCs w:val="22"/>
        </w:rPr>
        <w:t xml:space="preserve">     г. № 5142</w:t>
      </w:r>
    </w:p>
    <w:p w14:paraId="2E59D04A">
      <w:pPr>
        <w:tabs>
          <w:tab w:val="left" w:pos="10301"/>
        </w:tabs>
        <w:spacing w:before="0"/>
        <w:ind w:left="141" w:right="136" w:firstLine="1502"/>
        <w:jc w:val="left"/>
        <w:rPr>
          <w:sz w:val="18"/>
        </w:rPr>
      </w:pPr>
      <w:r>
        <w:rPr>
          <w:sz w:val="22"/>
        </w:rPr>
        <w:t xml:space="preserve"> </w:t>
      </w:r>
      <w:r>
        <w:rPr>
          <w:sz w:val="18"/>
        </w:rPr>
        <w:t>(реквизиты документа, удостоверяющего полномочия представителя Исполнителя)</w:t>
      </w:r>
    </w:p>
    <w:p w14:paraId="79A98AE0">
      <w:pPr>
        <w:pStyle w:val="5"/>
        <w:tabs>
          <w:tab w:val="left" w:pos="10379"/>
        </w:tabs>
        <w:spacing w:line="251" w:lineRule="exact"/>
        <w:ind w:left="141"/>
      </w:pPr>
      <w:r>
        <w:t xml:space="preserve">и </w:t>
      </w:r>
      <w:r>
        <w:rPr>
          <w:u w:val="single"/>
          <w:lang w:val="ru-RU"/>
        </w:rPr>
        <w:t>Иванова</w:t>
      </w:r>
      <w:r>
        <w:rPr>
          <w:rFonts w:hint="default"/>
          <w:u w:val="single"/>
          <w:lang w:val="ru-RU"/>
        </w:rPr>
        <w:t xml:space="preserve"> Наталья Ивановна</w:t>
      </w:r>
      <w:r>
        <w:rPr>
          <w:u w:val="single"/>
        </w:rPr>
        <w:tab/>
      </w:r>
    </w:p>
    <w:p w14:paraId="595541CC">
      <w:pPr>
        <w:spacing w:before="0" w:line="252" w:lineRule="exact"/>
        <w:ind w:left="1199" w:right="0" w:firstLine="0"/>
        <w:jc w:val="left"/>
        <w:rPr>
          <w:sz w:val="22"/>
        </w:rPr>
      </w:pPr>
      <w:r>
        <w:rPr>
          <w:sz w:val="22"/>
        </w:rPr>
        <w:t>(</w:t>
      </w:r>
      <w:r>
        <w:rPr>
          <w:sz w:val="18"/>
        </w:rPr>
        <w:t>фамилия,</w:t>
      </w:r>
      <w:r>
        <w:rPr>
          <w:spacing w:val="-9"/>
          <w:sz w:val="18"/>
        </w:rPr>
        <w:t xml:space="preserve"> </w:t>
      </w:r>
      <w:r>
        <w:rPr>
          <w:sz w:val="18"/>
        </w:rPr>
        <w:t>имя,</w:t>
      </w:r>
      <w:r>
        <w:rPr>
          <w:spacing w:val="-3"/>
          <w:sz w:val="18"/>
        </w:rPr>
        <w:t xml:space="preserve"> </w:t>
      </w:r>
      <w:r>
        <w:rPr>
          <w:sz w:val="18"/>
        </w:rPr>
        <w:t>отчество</w:t>
      </w:r>
      <w:r>
        <w:rPr>
          <w:spacing w:val="-3"/>
          <w:sz w:val="18"/>
        </w:rPr>
        <w:t xml:space="preserve"> </w:t>
      </w:r>
      <w:r>
        <w:rPr>
          <w:sz w:val="18"/>
        </w:rPr>
        <w:t>законного</w:t>
      </w:r>
      <w:r>
        <w:rPr>
          <w:spacing w:val="-5"/>
          <w:sz w:val="18"/>
        </w:rPr>
        <w:t xml:space="preserve"> </w:t>
      </w:r>
      <w:r>
        <w:rPr>
          <w:sz w:val="18"/>
        </w:rPr>
        <w:t>представителя</w:t>
      </w:r>
      <w:r>
        <w:rPr>
          <w:spacing w:val="-4"/>
          <w:sz w:val="18"/>
        </w:rPr>
        <w:t xml:space="preserve"> </w:t>
      </w:r>
      <w:r>
        <w:rPr>
          <w:sz w:val="18"/>
        </w:rPr>
        <w:t>несовершеннолетнего</w:t>
      </w:r>
      <w:r>
        <w:rPr>
          <w:spacing w:val="-5"/>
          <w:sz w:val="18"/>
        </w:rPr>
        <w:t xml:space="preserve"> </w:t>
      </w:r>
      <w:r>
        <w:rPr>
          <w:sz w:val="18"/>
        </w:rPr>
        <w:t>лица,</w:t>
      </w:r>
      <w:r>
        <w:rPr>
          <w:spacing w:val="-6"/>
          <w:sz w:val="18"/>
        </w:rPr>
        <w:t xml:space="preserve"> </w:t>
      </w:r>
      <w:r>
        <w:rPr>
          <w:sz w:val="18"/>
        </w:rPr>
        <w:t>зачисляемого</w:t>
      </w:r>
      <w:r>
        <w:rPr>
          <w:spacing w:val="-5"/>
          <w:sz w:val="18"/>
        </w:rPr>
        <w:t xml:space="preserve"> </w:t>
      </w:r>
      <w:r>
        <w:rPr>
          <w:sz w:val="18"/>
        </w:rPr>
        <w:t>на</w:t>
      </w:r>
      <w:r>
        <w:rPr>
          <w:spacing w:val="-2"/>
          <w:sz w:val="18"/>
        </w:rPr>
        <w:t xml:space="preserve"> обучение)</w:t>
      </w:r>
      <w:r>
        <w:rPr>
          <w:spacing w:val="-2"/>
          <w:sz w:val="22"/>
        </w:rPr>
        <w:t>,</w:t>
      </w:r>
    </w:p>
    <w:p w14:paraId="31610F61">
      <w:pPr>
        <w:pStyle w:val="5"/>
        <w:spacing w:before="7"/>
        <w:ind w:left="0"/>
        <w:rPr>
          <w:rFonts w:hint="default"/>
          <w:sz w:val="20"/>
          <w:szCs w:val="20"/>
          <w:u w:val="none"/>
          <w:lang w:val="ru-RU"/>
        </w:rPr>
      </w:pPr>
      <w:r>
        <w:rPr>
          <w:sz w:val="20"/>
          <w:szCs w:val="20"/>
          <w:u w:val="none"/>
        </w:rPr>
        <mc:AlternateContent>
          <mc:Choice Requires="wps">
            <w:drawing>
              <wp:anchor distT="0" distB="0" distL="0" distR="0" simplePos="0" relativeHeight="251663360" behindDoc="1" locked="0" layoutInCell="1" allowOverlap="1">
                <wp:simplePos x="0" y="0"/>
                <wp:positionH relativeFrom="page">
                  <wp:posOffset>629285</wp:posOffset>
                </wp:positionH>
                <wp:positionV relativeFrom="paragraph">
                  <wp:posOffset>158750</wp:posOffset>
                </wp:positionV>
                <wp:extent cx="6497320" cy="1270"/>
                <wp:effectExtent l="0" t="0" r="0" b="0"/>
                <wp:wrapTopAndBottom/>
                <wp:docPr id="10" name="Graphic 10"/>
                <wp:cNvGraphicFramePr/>
                <a:graphic xmlns:a="http://schemas.openxmlformats.org/drawingml/2006/main">
                  <a:graphicData uri="http://schemas.microsoft.com/office/word/2010/wordprocessingShape">
                    <wps:wsp>
                      <wps:cNvSpPr/>
                      <wps:spPr>
                        <a:xfrm>
                          <a:off x="0" y="0"/>
                          <a:ext cx="6497320" cy="1270"/>
                        </a:xfrm>
                        <a:custGeom>
                          <a:avLst/>
                          <a:gdLst/>
                          <a:ahLst/>
                          <a:cxnLst/>
                          <a:rect l="l" t="t" r="r" b="b"/>
                          <a:pathLst>
                            <a:path w="6497320">
                              <a:moveTo>
                                <a:pt x="0" y="0"/>
                              </a:moveTo>
                              <a:lnTo>
                                <a:pt x="6496864"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0" o:spid="_x0000_s1026" o:spt="100" style="position:absolute;left:0pt;margin-left:49.55pt;margin-top:12.5pt;height:0.1pt;width:511.6pt;mso-position-horizontal-relative:page;mso-wrap-distance-bottom:0pt;mso-wrap-distance-top:0pt;z-index:-251653120;mso-width-relative:page;mso-height-relative:page;" filled="f" stroked="t" coordsize="6497320,1" o:gfxdata="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M8k5LWAAAACQEAAA8AAAAA&#10;AAAAAQAgAAAAIgAAAGRycy9kb3ducmV2LnhtbFBLAQIUABQAAAAIAIdO4kCrgOg1FgIAAHwEAAAO&#10;AAAAAAAAAAEAIAAAACUBAABkcnMvZTJvRG9jLnhtbFBLBQYAAAAABgAGAFkBAACtBQAAAAA=&#10;" path="m0,0l6496864,0e">
                <v:fill on="f" focussize="0,0"/>
                <v:stroke weight="0.441968503937008pt" color="#000000" joinstyle="round"/>
                <v:imagedata o:title=""/>
                <o:lock v:ext="edit" aspectratio="f"/>
                <v:textbox inset="0mm,0mm,0mm,0mm"/>
                <w10:wrap type="topAndBottom"/>
              </v:shape>
            </w:pict>
          </mc:Fallback>
        </mc:AlternateContent>
      </w:r>
      <w:r>
        <w:rPr>
          <w:sz w:val="20"/>
          <w:szCs w:val="20"/>
          <w:u w:val="none"/>
          <w:lang w:val="ru-RU"/>
        </w:rPr>
        <w:t>г</w:t>
      </w:r>
      <w:r>
        <w:rPr>
          <w:rFonts w:hint="default"/>
          <w:sz w:val="20"/>
          <w:szCs w:val="20"/>
          <w:u w:val="none"/>
          <w:lang w:val="ru-RU"/>
        </w:rPr>
        <w:t>. Нижний Новгород, ул. Янки Купалы, дом 10, кв.5, тел. 89308107716</w:t>
      </w:r>
    </w:p>
    <w:p w14:paraId="6C0F747F">
      <w:pPr>
        <w:spacing w:before="0"/>
        <w:ind w:left="196" w:right="0" w:firstLine="0"/>
        <w:jc w:val="left"/>
        <w:rPr>
          <w:sz w:val="18"/>
        </w:rPr>
      </w:pPr>
      <w:r>
        <w:rPr>
          <w:sz w:val="18"/>
        </w:rPr>
        <w:t>(место</w:t>
      </w:r>
      <w:r>
        <w:rPr>
          <w:spacing w:val="-5"/>
          <w:sz w:val="18"/>
        </w:rPr>
        <w:t xml:space="preserve"> </w:t>
      </w:r>
      <w:r>
        <w:rPr>
          <w:sz w:val="18"/>
        </w:rPr>
        <w:t>нахождения/адрес</w:t>
      </w:r>
      <w:r>
        <w:rPr>
          <w:spacing w:val="-4"/>
          <w:sz w:val="18"/>
        </w:rPr>
        <w:t xml:space="preserve"> </w:t>
      </w:r>
      <w:r>
        <w:rPr>
          <w:sz w:val="18"/>
        </w:rPr>
        <w:t>места</w:t>
      </w:r>
      <w:r>
        <w:rPr>
          <w:spacing w:val="-3"/>
          <w:sz w:val="18"/>
        </w:rPr>
        <w:t xml:space="preserve"> </w:t>
      </w:r>
      <w:r>
        <w:rPr>
          <w:sz w:val="18"/>
        </w:rPr>
        <w:t>жительства,</w:t>
      </w:r>
      <w:r>
        <w:rPr>
          <w:spacing w:val="-7"/>
          <w:sz w:val="18"/>
        </w:rPr>
        <w:t xml:space="preserve"> </w:t>
      </w:r>
      <w:r>
        <w:rPr>
          <w:spacing w:val="-2"/>
          <w:sz w:val="18"/>
        </w:rPr>
        <w:t>телефон)</w:t>
      </w:r>
    </w:p>
    <w:p w14:paraId="54FECB52">
      <w:pPr>
        <w:pStyle w:val="5"/>
        <w:ind w:left="141"/>
      </w:pPr>
      <w:r>
        <w:t>именуемый</w:t>
      </w:r>
      <w:r>
        <w:rPr>
          <w:spacing w:val="-9"/>
        </w:rPr>
        <w:t xml:space="preserve"> </w:t>
      </w:r>
      <w:r>
        <w:t>в</w:t>
      </w:r>
      <w:r>
        <w:rPr>
          <w:spacing w:val="-6"/>
        </w:rPr>
        <w:t xml:space="preserve"> </w:t>
      </w:r>
      <w:r>
        <w:t>дальнейшем</w:t>
      </w:r>
      <w:r>
        <w:rPr>
          <w:spacing w:val="-7"/>
        </w:rPr>
        <w:t xml:space="preserve"> </w:t>
      </w:r>
      <w:r>
        <w:t>«Заказчик»,</w:t>
      </w:r>
      <w:r>
        <w:rPr>
          <w:spacing w:val="-8"/>
        </w:rPr>
        <w:t xml:space="preserve"> </w:t>
      </w:r>
      <w:r>
        <w:t>действующий</w:t>
      </w:r>
      <w:r>
        <w:rPr>
          <w:spacing w:val="-7"/>
        </w:rPr>
        <w:t xml:space="preserve"> </w:t>
      </w:r>
      <w:r>
        <w:t>в</w:t>
      </w:r>
      <w:r>
        <w:rPr>
          <w:spacing w:val="-6"/>
        </w:rPr>
        <w:t xml:space="preserve"> </w:t>
      </w:r>
      <w:r>
        <w:t>интересах</w:t>
      </w:r>
      <w:r>
        <w:rPr>
          <w:spacing w:val="-8"/>
        </w:rPr>
        <w:t xml:space="preserve"> </w:t>
      </w:r>
      <w:r>
        <w:rPr>
          <w:spacing w:val="-2"/>
        </w:rPr>
        <w:t>несовершеннолетнего</w:t>
      </w:r>
    </w:p>
    <w:p w14:paraId="36347616">
      <w:pPr>
        <w:pStyle w:val="5"/>
        <w:ind w:left="0"/>
        <w:rPr>
          <w:rFonts w:hint="default"/>
          <w:sz w:val="20"/>
          <w:szCs w:val="20"/>
          <w:u w:val="none"/>
          <w:lang w:val="ru-RU"/>
        </w:rPr>
      </w:pPr>
      <w:r>
        <w:rPr>
          <w:sz w:val="20"/>
          <w:szCs w:val="20"/>
          <w:u w:val="none"/>
        </w:rPr>
        <mc:AlternateContent>
          <mc:Choice Requires="wps">
            <w:drawing>
              <wp:anchor distT="0" distB="0" distL="0" distR="0" simplePos="0" relativeHeight="251663360" behindDoc="1" locked="0" layoutInCell="1" allowOverlap="1">
                <wp:simplePos x="0" y="0"/>
                <wp:positionH relativeFrom="page">
                  <wp:posOffset>629285</wp:posOffset>
                </wp:positionH>
                <wp:positionV relativeFrom="paragraph">
                  <wp:posOffset>157480</wp:posOffset>
                </wp:positionV>
                <wp:extent cx="6462395" cy="127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6462395" cy="1270"/>
                        </a:xfrm>
                        <a:custGeom>
                          <a:avLst/>
                          <a:gdLst/>
                          <a:ahLst/>
                          <a:cxnLst/>
                          <a:rect l="l" t="t" r="r" b="b"/>
                          <a:pathLst>
                            <a:path w="6462395">
                              <a:moveTo>
                                <a:pt x="0" y="0"/>
                              </a:moveTo>
                              <a:lnTo>
                                <a:pt x="1816551" y="0"/>
                              </a:lnTo>
                            </a:path>
                            <a:path w="6462395">
                              <a:moveTo>
                                <a:pt x="1851660" y="0"/>
                              </a:moveTo>
                              <a:lnTo>
                                <a:pt x="6461824"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1" o:spid="_x0000_s1026" o:spt="100" style="position:absolute;left:0pt;margin-left:49.55pt;margin-top:12.4pt;height:0.1pt;width:508.85pt;mso-position-horizontal-relative:page;mso-wrap-distance-bottom:0pt;mso-wrap-distance-top:0pt;z-index:-251653120;mso-width-relative:page;mso-height-relative:page;" filled="f" stroked="t" coordsize="6462395,1" o:gfxdata="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sHXU9cAAAAJAQAADwAAAAAAAAABACAAAAAiAAAAZHJzL2Rvd25yZXYueG1sUEsB&#10;AhQAFAAAAAgAh07iQG/GrRwvAgAA8QQAAA4AAAAAAAAAAQAgAAAAJgEAAGRycy9lMm9Eb2MueG1s&#10;UEsFBgAAAAAGAAYAWQEAAMcFAAAAAA==&#10;" path="m0,0l1816551,0em1851660,0l6461824,0e">
                <v:fill on="f" focussize="0,0"/>
                <v:stroke weight="0.441968503937008pt" color="#000000" joinstyle="round"/>
                <v:imagedata o:title=""/>
                <o:lock v:ext="edit" aspectratio="f"/>
                <v:textbox inset="0mm,0mm,0mm,0mm"/>
                <w10:wrap type="topAndBottom"/>
              </v:shape>
            </w:pict>
          </mc:Fallback>
        </mc:AlternateContent>
      </w:r>
      <w:r>
        <w:rPr>
          <w:sz w:val="20"/>
          <w:szCs w:val="20"/>
          <w:u w:val="none"/>
          <w:lang w:val="ru-RU"/>
        </w:rPr>
        <w:t>Иванова</w:t>
      </w:r>
      <w:r>
        <w:rPr>
          <w:rFonts w:hint="default"/>
          <w:sz w:val="20"/>
          <w:szCs w:val="20"/>
          <w:u w:val="none"/>
          <w:lang w:val="ru-RU"/>
        </w:rPr>
        <w:t xml:space="preserve"> Артёма Ильича</w:t>
      </w:r>
    </w:p>
    <w:p w14:paraId="3B292A60">
      <w:pPr>
        <w:spacing w:before="0"/>
        <w:ind w:left="141" w:right="0" w:firstLine="0"/>
        <w:jc w:val="center"/>
        <w:rPr>
          <w:sz w:val="18"/>
        </w:rPr>
      </w:pPr>
      <w:r>
        <w:rPr>
          <w:sz w:val="18"/>
        </w:rPr>
        <w:t>(фамилия,</w:t>
      </w:r>
      <w:r>
        <w:rPr>
          <w:spacing w:val="-8"/>
          <w:sz w:val="18"/>
        </w:rPr>
        <w:t xml:space="preserve"> </w:t>
      </w:r>
      <w:r>
        <w:rPr>
          <w:sz w:val="18"/>
        </w:rPr>
        <w:t>имя,</w:t>
      </w:r>
      <w:r>
        <w:rPr>
          <w:spacing w:val="-2"/>
          <w:sz w:val="18"/>
        </w:rPr>
        <w:t xml:space="preserve"> </w:t>
      </w:r>
      <w:r>
        <w:rPr>
          <w:sz w:val="18"/>
        </w:rPr>
        <w:t>отчество</w:t>
      </w:r>
      <w:r>
        <w:rPr>
          <w:spacing w:val="-3"/>
          <w:sz w:val="18"/>
        </w:rPr>
        <w:t xml:space="preserve"> </w:t>
      </w:r>
      <w:r>
        <w:rPr>
          <w:sz w:val="18"/>
        </w:rPr>
        <w:t>(при</w:t>
      </w:r>
      <w:r>
        <w:rPr>
          <w:spacing w:val="-6"/>
          <w:sz w:val="18"/>
        </w:rPr>
        <w:t xml:space="preserve"> </w:t>
      </w:r>
      <w:r>
        <w:rPr>
          <w:sz w:val="18"/>
        </w:rPr>
        <w:t>наличии</w:t>
      </w:r>
      <w:r>
        <w:rPr>
          <w:spacing w:val="-2"/>
          <w:sz w:val="18"/>
        </w:rPr>
        <w:t xml:space="preserve"> </w:t>
      </w:r>
      <w:r>
        <w:rPr>
          <w:sz w:val="18"/>
        </w:rPr>
        <w:t>лица,</w:t>
      </w:r>
      <w:r>
        <w:rPr>
          <w:spacing w:val="-3"/>
          <w:sz w:val="18"/>
        </w:rPr>
        <w:t xml:space="preserve"> </w:t>
      </w:r>
      <w:r>
        <w:rPr>
          <w:sz w:val="18"/>
        </w:rPr>
        <w:t>зачисляемого</w:t>
      </w:r>
      <w:r>
        <w:rPr>
          <w:spacing w:val="-4"/>
          <w:sz w:val="18"/>
        </w:rPr>
        <w:t xml:space="preserve"> </w:t>
      </w:r>
      <w:r>
        <w:rPr>
          <w:sz w:val="18"/>
        </w:rPr>
        <w:t>на</w:t>
      </w:r>
      <w:r>
        <w:rPr>
          <w:spacing w:val="-4"/>
          <w:sz w:val="18"/>
        </w:rPr>
        <w:t xml:space="preserve"> </w:t>
      </w:r>
      <w:r>
        <w:rPr>
          <w:spacing w:val="-2"/>
          <w:sz w:val="18"/>
        </w:rPr>
        <w:t>обучение)</w:t>
      </w:r>
    </w:p>
    <w:p w14:paraId="7203B22C">
      <w:pPr>
        <w:pStyle w:val="5"/>
        <w:spacing w:before="6"/>
        <w:ind w:left="0"/>
        <w:rPr>
          <w:rFonts w:hint="default"/>
          <w:sz w:val="19"/>
          <w:lang w:val="ru-RU"/>
        </w:rPr>
      </w:pPr>
      <w:r>
        <w:rPr>
          <w:sz w:val="19"/>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158115</wp:posOffset>
                </wp:positionV>
                <wp:extent cx="6497320"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6497320" cy="1270"/>
                        </a:xfrm>
                        <a:custGeom>
                          <a:avLst/>
                          <a:gdLst/>
                          <a:ahLst/>
                          <a:cxnLst/>
                          <a:rect l="l" t="t" r="r" b="b"/>
                          <a:pathLst>
                            <a:path w="6497320">
                              <a:moveTo>
                                <a:pt x="0" y="0"/>
                              </a:moveTo>
                              <a:lnTo>
                                <a:pt x="6496871" y="0"/>
                              </a:lnTo>
                            </a:path>
                          </a:pathLst>
                        </a:custGeom>
                        <a:ln w="5613">
                          <a:solidFill>
                            <a:srgbClr val="000000"/>
                          </a:solidFill>
                          <a:prstDash val="solid"/>
                        </a:ln>
                      </wps:spPr>
                      <wps:bodyPr wrap="square" lIns="0" tIns="0" rIns="0" bIns="0" rtlCol="0">
                        <a:noAutofit/>
                      </wps:bodyPr>
                    </wps:wsp>
                  </a:graphicData>
                </a:graphic>
              </wp:anchor>
            </w:drawing>
          </mc:Choice>
          <mc:Fallback>
            <w:pict>
              <v:shape id="Graphic 12" o:spid="_x0000_s1026" o:spt="100" style="position:absolute;left:0pt;margin-left:49.55pt;margin-top:12.45pt;height:0.1pt;width:511.6pt;mso-position-horizontal-relative:page;mso-wrap-distance-bottom:0pt;mso-wrap-distance-top:0pt;z-index:-251652096;mso-width-relative:page;mso-height-relative:page;" filled="f" stroked="t" coordsize="6497320,1" o:gfxdata="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2f0b4NgAAAAJAQAADwAA&#10;AAAAAAABACAAAAAiAAAAZHJzL2Rvd25yZXYueG1sUEsBAhQAFAAAAAgAh07iQHtngKYWAgAAfAQA&#10;AA4AAAAAAAAAAQAgAAAAJwEAAGRycy9lMm9Eb2MueG1sUEsFBgAAAAAGAAYAWQEAAK8FAAAAAA==&#10;" path="m0,0l6496871,0e">
                <v:fill on="f" focussize="0,0"/>
                <v:stroke weight="0.441968503937008pt" color="#000000" joinstyle="round"/>
                <v:imagedata o:title=""/>
                <o:lock v:ext="edit" aspectratio="f"/>
                <v:textbox inset="0mm,0mm,0mm,0mm"/>
                <w10:wrap type="topAndBottom"/>
              </v:shape>
            </w:pict>
          </mc:Fallback>
        </mc:AlternateContent>
      </w:r>
      <w:r>
        <w:rPr>
          <w:sz w:val="19"/>
          <w:lang w:val="ru-RU"/>
        </w:rPr>
        <w:t>г</w:t>
      </w:r>
      <w:r>
        <w:rPr>
          <w:rFonts w:hint="default"/>
          <w:sz w:val="19"/>
          <w:lang w:val="ru-RU"/>
        </w:rPr>
        <w:t>.Нижний Новгород, ул. Янки Купалы, дом 10, кв.5, тел. 89308107716</w:t>
      </w:r>
    </w:p>
    <w:p w14:paraId="338542F1">
      <w:pPr>
        <w:spacing w:before="0" w:line="206" w:lineRule="exact"/>
        <w:ind w:left="141" w:right="0" w:firstLine="0"/>
        <w:jc w:val="left"/>
        <w:rPr>
          <w:sz w:val="18"/>
        </w:rPr>
      </w:pPr>
      <w:r>
        <w:rPr>
          <w:sz w:val="18"/>
        </w:rPr>
        <w:t>(место</w:t>
      </w:r>
      <w:r>
        <w:rPr>
          <w:spacing w:val="-4"/>
          <w:sz w:val="18"/>
        </w:rPr>
        <w:t xml:space="preserve"> </w:t>
      </w:r>
      <w:r>
        <w:rPr>
          <w:sz w:val="18"/>
        </w:rPr>
        <w:t>нахождения</w:t>
      </w:r>
      <w:r>
        <w:rPr>
          <w:spacing w:val="-3"/>
          <w:sz w:val="18"/>
        </w:rPr>
        <w:t xml:space="preserve"> </w:t>
      </w:r>
      <w:r>
        <w:rPr>
          <w:sz w:val="18"/>
        </w:rPr>
        <w:t>/адрес</w:t>
      </w:r>
      <w:r>
        <w:rPr>
          <w:spacing w:val="-2"/>
          <w:sz w:val="18"/>
        </w:rPr>
        <w:t xml:space="preserve"> </w:t>
      </w:r>
      <w:r>
        <w:rPr>
          <w:sz w:val="18"/>
        </w:rPr>
        <w:t>места</w:t>
      </w:r>
      <w:r>
        <w:rPr>
          <w:spacing w:val="-5"/>
          <w:sz w:val="18"/>
        </w:rPr>
        <w:t xml:space="preserve"> </w:t>
      </w:r>
      <w:r>
        <w:rPr>
          <w:sz w:val="18"/>
        </w:rPr>
        <w:t>жительства,</w:t>
      </w:r>
      <w:r>
        <w:rPr>
          <w:spacing w:val="-6"/>
          <w:sz w:val="18"/>
        </w:rPr>
        <w:t xml:space="preserve"> </w:t>
      </w:r>
      <w:r>
        <w:rPr>
          <w:spacing w:val="-2"/>
          <w:sz w:val="18"/>
        </w:rPr>
        <w:t>телефон)</w:t>
      </w:r>
    </w:p>
    <w:p w14:paraId="1D04F506">
      <w:pPr>
        <w:pStyle w:val="5"/>
        <w:spacing w:line="252" w:lineRule="exact"/>
        <w:ind w:left="141"/>
      </w:pPr>
      <w:r>
        <w:t>именуемый</w:t>
      </w:r>
      <w:r>
        <w:rPr>
          <w:spacing w:val="-6"/>
        </w:rPr>
        <w:t xml:space="preserve"> </w:t>
      </w:r>
      <w:r>
        <w:t>в</w:t>
      </w:r>
      <w:r>
        <w:rPr>
          <w:spacing w:val="-6"/>
        </w:rPr>
        <w:t xml:space="preserve"> </w:t>
      </w:r>
      <w:r>
        <w:t>дальнейшем</w:t>
      </w:r>
      <w:r>
        <w:rPr>
          <w:spacing w:val="-6"/>
        </w:rPr>
        <w:t xml:space="preserve"> </w:t>
      </w:r>
      <w:r>
        <w:rPr>
          <w:spacing w:val="-2"/>
        </w:rPr>
        <w:t>«Обучающийся»</w:t>
      </w:r>
    </w:p>
    <w:p w14:paraId="26B2492E">
      <w:pPr>
        <w:pStyle w:val="5"/>
        <w:spacing w:before="1"/>
        <w:ind w:left="141" w:right="97"/>
      </w:pPr>
      <w:r>
        <w:t>совместно</w:t>
      </w:r>
      <w:r>
        <w:rPr>
          <w:spacing w:val="-6"/>
        </w:rPr>
        <w:t xml:space="preserve"> </w:t>
      </w:r>
      <w:r>
        <w:t>именуемые</w:t>
      </w:r>
      <w:r>
        <w:rPr>
          <w:spacing w:val="-3"/>
        </w:rPr>
        <w:t xml:space="preserve"> </w:t>
      </w:r>
      <w:r>
        <w:t>Стороны</w:t>
      </w:r>
      <w:r>
        <w:rPr>
          <w:spacing w:val="-5"/>
        </w:rPr>
        <w:t xml:space="preserve"> </w:t>
      </w:r>
      <w:r>
        <w:t>заключили</w:t>
      </w:r>
      <w:r>
        <w:rPr>
          <w:spacing w:val="-6"/>
        </w:rPr>
        <w:t xml:space="preserve"> </w:t>
      </w:r>
      <w:r>
        <w:t>в</w:t>
      </w:r>
      <w:r>
        <w:rPr>
          <w:spacing w:val="-2"/>
        </w:rPr>
        <w:t xml:space="preserve"> </w:t>
      </w:r>
      <w:r>
        <w:t>соответствии</w:t>
      </w:r>
      <w:r>
        <w:rPr>
          <w:spacing w:val="-4"/>
        </w:rPr>
        <w:t xml:space="preserve"> </w:t>
      </w:r>
      <w:r>
        <w:t>с</w:t>
      </w:r>
      <w:r>
        <w:rPr>
          <w:spacing w:val="-3"/>
        </w:rPr>
        <w:t xml:space="preserve"> </w:t>
      </w:r>
      <w:r>
        <w:t>Гражданским</w:t>
      </w:r>
      <w:r>
        <w:rPr>
          <w:spacing w:val="-6"/>
        </w:rPr>
        <w:t xml:space="preserve"> </w:t>
      </w:r>
      <w:r>
        <w:t>кодексом</w:t>
      </w:r>
      <w:r>
        <w:rPr>
          <w:spacing w:val="-4"/>
        </w:rPr>
        <w:t xml:space="preserve"> </w:t>
      </w:r>
      <w:r>
        <w:t>Российской</w:t>
      </w:r>
      <w:r>
        <w:rPr>
          <w:spacing w:val="-6"/>
        </w:rPr>
        <w:t xml:space="preserve"> </w:t>
      </w:r>
      <w:r>
        <w:t>Федерации, Федеральным Законом от 29.12.2012 № 273-ФЗ «Об образовании в Российской Федерации»,</w:t>
      </w:r>
      <w:r>
        <w:rPr>
          <w:spacing w:val="40"/>
        </w:rPr>
        <w:t xml:space="preserve"> </w:t>
      </w:r>
      <w:r>
        <w:t>Законом Российской Федерации от 07.02.1992 № 2300-1 «О защите прав потребителей», Постановлением Правительства РФ от 15.09.2020 № 1441 «Об утверждении Правил оказания платных образовательных услуг», Постановлением администрации города Нижнего Новгорода от 2</w:t>
      </w:r>
      <w:r>
        <w:rPr>
          <w:rFonts w:hint="default"/>
          <w:lang w:val="ru-RU"/>
        </w:rPr>
        <w:t>4</w:t>
      </w:r>
      <w:r>
        <w:t>.0</w:t>
      </w:r>
      <w:r>
        <w:rPr>
          <w:rFonts w:hint="default"/>
          <w:lang w:val="ru-RU"/>
        </w:rPr>
        <w:t>7</w:t>
      </w:r>
      <w:r>
        <w:t>.20</w:t>
      </w:r>
      <w:r>
        <w:rPr>
          <w:rFonts w:hint="default"/>
          <w:lang w:val="ru-RU"/>
        </w:rPr>
        <w:t xml:space="preserve">26 </w:t>
      </w:r>
      <w:r>
        <w:t xml:space="preserve">г. № </w:t>
      </w:r>
      <w:r>
        <w:rPr>
          <w:rFonts w:hint="default"/>
          <w:lang w:val="ru-RU"/>
        </w:rPr>
        <w:t>5842</w:t>
      </w:r>
      <w:r>
        <w:t xml:space="preserve"> «О</w:t>
      </w:r>
      <w:r>
        <w:rPr>
          <w:lang w:val="ru-RU"/>
        </w:rPr>
        <w:t>б</w:t>
      </w:r>
      <w:r>
        <w:rPr>
          <w:rFonts w:hint="default"/>
          <w:lang w:val="ru-RU"/>
        </w:rPr>
        <w:t xml:space="preserve"> установлении тарифов на платные услуги по реализации дополнительных общеобразовательных программ, оказываемые муниципальным автономным дошкольным образовательным учреждением «Детский сад № 45»</w:t>
      </w:r>
      <w:r>
        <w:t>, Уставом МАДОУ «Детский сад № 45» заключили настоящий Договор о нижеследующем:</w:t>
      </w:r>
    </w:p>
    <w:p w14:paraId="7E5D0D27">
      <w:pPr>
        <w:pStyle w:val="2"/>
        <w:numPr>
          <w:ilvl w:val="0"/>
          <w:numId w:val="1"/>
        </w:numPr>
        <w:tabs>
          <w:tab w:val="left" w:pos="475"/>
        </w:tabs>
        <w:spacing w:before="92" w:after="0" w:line="240" w:lineRule="auto"/>
        <w:ind w:left="475" w:right="0" w:hanging="193"/>
        <w:jc w:val="left"/>
      </w:pPr>
      <w:bookmarkStart w:id="0" w:name="I.Предмет Договора"/>
      <w:bookmarkEnd w:id="0"/>
      <w:r>
        <w:t>Предмет</w:t>
      </w:r>
      <w:r>
        <w:rPr>
          <w:spacing w:val="-11"/>
        </w:rPr>
        <w:t xml:space="preserve"> </w:t>
      </w:r>
      <w:r>
        <w:rPr>
          <w:spacing w:val="-2"/>
        </w:rPr>
        <w:t>Договора</w:t>
      </w:r>
    </w:p>
    <w:p w14:paraId="47489B83">
      <w:pPr>
        <w:pStyle w:val="9"/>
        <w:numPr>
          <w:ilvl w:val="1"/>
          <w:numId w:val="2"/>
        </w:numPr>
        <w:tabs>
          <w:tab w:val="left" w:pos="605"/>
        </w:tabs>
        <w:spacing w:before="1" w:after="0" w:line="240" w:lineRule="auto"/>
        <w:ind w:left="282" w:right="280" w:firstLine="0"/>
        <w:jc w:val="left"/>
        <w:rPr>
          <w:sz w:val="22"/>
        </w:rPr>
      </w:pPr>
      <w:r>
        <w:rPr>
          <w:sz w:val="22"/>
        </w:rPr>
        <w:t>Исполнитель</w:t>
      </w:r>
      <w:r>
        <w:rPr>
          <w:spacing w:val="80"/>
          <w:sz w:val="22"/>
        </w:rPr>
        <w:t xml:space="preserve"> </w:t>
      </w:r>
      <w:r>
        <w:rPr>
          <w:sz w:val="22"/>
        </w:rPr>
        <w:t>обязуется</w:t>
      </w:r>
      <w:r>
        <w:rPr>
          <w:spacing w:val="80"/>
          <w:sz w:val="22"/>
        </w:rPr>
        <w:t xml:space="preserve"> </w:t>
      </w:r>
      <w:r>
        <w:rPr>
          <w:sz w:val="22"/>
        </w:rPr>
        <w:t>предоставить</w:t>
      </w:r>
      <w:r>
        <w:rPr>
          <w:spacing w:val="80"/>
          <w:sz w:val="22"/>
        </w:rPr>
        <w:t xml:space="preserve"> </w:t>
      </w:r>
      <w:r>
        <w:rPr>
          <w:sz w:val="22"/>
        </w:rPr>
        <w:t>образовательную</w:t>
      </w:r>
      <w:r>
        <w:rPr>
          <w:spacing w:val="80"/>
          <w:sz w:val="22"/>
        </w:rPr>
        <w:t xml:space="preserve"> </w:t>
      </w:r>
      <w:r>
        <w:rPr>
          <w:sz w:val="22"/>
        </w:rPr>
        <w:t>услуг,</w:t>
      </w:r>
      <w:r>
        <w:rPr>
          <w:spacing w:val="80"/>
          <w:sz w:val="22"/>
        </w:rPr>
        <w:t xml:space="preserve"> </w:t>
      </w:r>
      <w:r>
        <w:rPr>
          <w:sz w:val="22"/>
        </w:rPr>
        <w:t>а</w:t>
      </w:r>
      <w:r>
        <w:rPr>
          <w:spacing w:val="80"/>
          <w:sz w:val="22"/>
        </w:rPr>
        <w:t xml:space="preserve"> </w:t>
      </w:r>
      <w:r>
        <w:rPr>
          <w:sz w:val="22"/>
        </w:rPr>
        <w:t>Заказчик</w:t>
      </w:r>
      <w:r>
        <w:rPr>
          <w:spacing w:val="80"/>
          <w:sz w:val="22"/>
        </w:rPr>
        <w:t xml:space="preserve"> </w:t>
      </w:r>
      <w:r>
        <w:rPr>
          <w:sz w:val="22"/>
        </w:rPr>
        <w:t>обязуется</w:t>
      </w:r>
      <w:r>
        <w:rPr>
          <w:spacing w:val="80"/>
          <w:sz w:val="22"/>
        </w:rPr>
        <w:t xml:space="preserve"> </w:t>
      </w:r>
      <w:r>
        <w:rPr>
          <w:sz w:val="22"/>
        </w:rPr>
        <w:t>оплатить предоставление услуги по</w:t>
      </w:r>
      <w:r>
        <w:rPr>
          <w:spacing w:val="40"/>
          <w:sz w:val="22"/>
        </w:rPr>
        <w:t xml:space="preserve"> </w:t>
      </w:r>
      <w:r>
        <w:rPr>
          <w:sz w:val="22"/>
        </w:rPr>
        <w:t>реализации дополнительных общеобразовательных программ:</w:t>
      </w:r>
    </w:p>
    <w:p w14:paraId="5519644A">
      <w:pPr>
        <w:pStyle w:val="5"/>
        <w:spacing w:before="4"/>
        <w:ind w:left="0"/>
        <w:rPr>
          <w:sz w:val="12"/>
        </w:rPr>
      </w:pPr>
    </w:p>
    <w:tbl>
      <w:tblPr>
        <w:tblStyle w:val="4"/>
        <w:tblW w:w="0" w:type="auto"/>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2"/>
        <w:gridCol w:w="2394"/>
        <w:gridCol w:w="1131"/>
        <w:gridCol w:w="2291"/>
        <w:gridCol w:w="923"/>
        <w:gridCol w:w="924"/>
        <w:gridCol w:w="2092"/>
      </w:tblGrid>
      <w:tr w14:paraId="4FB20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92" w:type="dxa"/>
            <w:vMerge w:val="restart"/>
          </w:tcPr>
          <w:p w14:paraId="4B1B9AC3">
            <w:pPr>
              <w:pStyle w:val="10"/>
              <w:spacing w:line="201" w:lineRule="exact"/>
              <w:ind w:left="110"/>
              <w:rPr>
                <w:sz w:val="18"/>
              </w:rPr>
            </w:pPr>
            <w:r>
              <w:rPr>
                <w:spacing w:val="-10"/>
                <w:sz w:val="18"/>
              </w:rPr>
              <w:t>№</w:t>
            </w:r>
          </w:p>
        </w:tc>
        <w:tc>
          <w:tcPr>
            <w:tcW w:w="2394" w:type="dxa"/>
            <w:vMerge w:val="restart"/>
          </w:tcPr>
          <w:p w14:paraId="5CBF29E8">
            <w:pPr>
              <w:pStyle w:val="10"/>
              <w:spacing w:before="1"/>
              <w:ind w:left="90" w:right="68"/>
              <w:jc w:val="center"/>
              <w:rPr>
                <w:sz w:val="18"/>
              </w:rPr>
            </w:pPr>
            <w:r>
              <w:rPr>
                <w:spacing w:val="-2"/>
                <w:sz w:val="18"/>
              </w:rPr>
              <w:t>Наименование</w:t>
            </w:r>
            <w:r>
              <w:rPr>
                <w:spacing w:val="-13"/>
                <w:sz w:val="18"/>
              </w:rPr>
              <w:t xml:space="preserve"> </w:t>
            </w:r>
            <w:r>
              <w:rPr>
                <w:spacing w:val="-2"/>
                <w:sz w:val="18"/>
              </w:rPr>
              <w:t xml:space="preserve">платной </w:t>
            </w:r>
            <w:r>
              <w:rPr>
                <w:sz w:val="18"/>
              </w:rPr>
              <w:t xml:space="preserve">услуги по реализации </w:t>
            </w:r>
            <w:r>
              <w:rPr>
                <w:spacing w:val="-2"/>
                <w:sz w:val="18"/>
              </w:rPr>
              <w:t>дополнительных</w:t>
            </w:r>
          </w:p>
          <w:p w14:paraId="52ADC879">
            <w:pPr>
              <w:pStyle w:val="10"/>
              <w:spacing w:before="3" w:line="194" w:lineRule="exact"/>
              <w:ind w:left="91" w:right="68"/>
              <w:jc w:val="center"/>
              <w:rPr>
                <w:sz w:val="18"/>
              </w:rPr>
            </w:pPr>
            <w:r>
              <w:rPr>
                <w:spacing w:val="-4"/>
                <w:sz w:val="18"/>
              </w:rPr>
              <w:t xml:space="preserve">общеобразовательных </w:t>
            </w:r>
            <w:r>
              <w:rPr>
                <w:spacing w:val="-2"/>
                <w:sz w:val="18"/>
              </w:rPr>
              <w:t>программ</w:t>
            </w:r>
          </w:p>
        </w:tc>
        <w:tc>
          <w:tcPr>
            <w:tcW w:w="1131" w:type="dxa"/>
            <w:vMerge w:val="restart"/>
          </w:tcPr>
          <w:p w14:paraId="1AC2624D">
            <w:pPr>
              <w:pStyle w:val="10"/>
              <w:spacing w:before="1"/>
              <w:ind w:left="216" w:right="197" w:firstLine="9"/>
              <w:jc w:val="center"/>
              <w:rPr>
                <w:sz w:val="18"/>
              </w:rPr>
            </w:pPr>
            <w:r>
              <w:rPr>
                <w:spacing w:val="-2"/>
                <w:sz w:val="18"/>
              </w:rPr>
              <w:t xml:space="preserve">Форма </w:t>
            </w:r>
            <w:r>
              <w:rPr>
                <w:spacing w:val="-4"/>
                <w:sz w:val="18"/>
              </w:rPr>
              <w:t xml:space="preserve">обучения </w:t>
            </w:r>
            <w:r>
              <w:rPr>
                <w:spacing w:val="-2"/>
                <w:sz w:val="18"/>
              </w:rPr>
              <w:t>(очная, заочная)</w:t>
            </w:r>
          </w:p>
        </w:tc>
        <w:tc>
          <w:tcPr>
            <w:tcW w:w="2291" w:type="dxa"/>
            <w:vMerge w:val="restart"/>
          </w:tcPr>
          <w:p w14:paraId="751DF028">
            <w:pPr>
              <w:pStyle w:val="10"/>
              <w:spacing w:before="1"/>
              <w:ind w:left="321" w:right="300" w:hanging="6"/>
              <w:jc w:val="center"/>
              <w:rPr>
                <w:sz w:val="18"/>
              </w:rPr>
            </w:pPr>
            <w:r>
              <w:rPr>
                <w:sz w:val="18"/>
              </w:rPr>
              <w:t xml:space="preserve">Вид, уровень, </w:t>
            </w:r>
            <w:r>
              <w:rPr>
                <w:spacing w:val="-2"/>
                <w:sz w:val="18"/>
              </w:rPr>
              <w:t>направленность дополнительной</w:t>
            </w:r>
          </w:p>
          <w:p w14:paraId="3A516141">
            <w:pPr>
              <w:pStyle w:val="10"/>
              <w:spacing w:before="3" w:line="194" w:lineRule="exact"/>
              <w:ind w:left="21"/>
              <w:jc w:val="center"/>
              <w:rPr>
                <w:sz w:val="18"/>
              </w:rPr>
            </w:pPr>
            <w:r>
              <w:rPr>
                <w:spacing w:val="-4"/>
                <w:sz w:val="18"/>
              </w:rPr>
              <w:t xml:space="preserve">общеобразовательной </w:t>
            </w:r>
            <w:r>
              <w:rPr>
                <w:spacing w:val="-2"/>
                <w:sz w:val="18"/>
              </w:rPr>
              <w:t>программы</w:t>
            </w:r>
          </w:p>
        </w:tc>
        <w:tc>
          <w:tcPr>
            <w:tcW w:w="1847" w:type="dxa"/>
            <w:gridSpan w:val="2"/>
          </w:tcPr>
          <w:p w14:paraId="738587B7">
            <w:pPr>
              <w:pStyle w:val="10"/>
              <w:spacing w:line="201" w:lineRule="exact"/>
              <w:ind w:left="236"/>
              <w:rPr>
                <w:sz w:val="18"/>
              </w:rPr>
            </w:pPr>
            <w:r>
              <w:rPr>
                <w:sz w:val="18"/>
              </w:rPr>
              <w:t>Количество</w:t>
            </w:r>
            <w:r>
              <w:rPr>
                <w:spacing w:val="-9"/>
                <w:sz w:val="18"/>
              </w:rPr>
              <w:t xml:space="preserve"> </w:t>
            </w:r>
            <w:r>
              <w:rPr>
                <w:spacing w:val="-2"/>
                <w:sz w:val="18"/>
              </w:rPr>
              <w:t>часов</w:t>
            </w:r>
          </w:p>
        </w:tc>
        <w:tc>
          <w:tcPr>
            <w:tcW w:w="2092" w:type="dxa"/>
            <w:vMerge w:val="restart"/>
          </w:tcPr>
          <w:p w14:paraId="6E7049CA">
            <w:pPr>
              <w:pStyle w:val="10"/>
              <w:spacing w:before="1"/>
              <w:ind w:left="198" w:right="189" w:hanging="4"/>
              <w:jc w:val="center"/>
              <w:rPr>
                <w:sz w:val="18"/>
              </w:rPr>
            </w:pPr>
            <w:r>
              <w:rPr>
                <w:sz w:val="18"/>
              </w:rPr>
              <w:t xml:space="preserve">Срок освоения </w:t>
            </w:r>
            <w:r>
              <w:rPr>
                <w:spacing w:val="-2"/>
                <w:sz w:val="18"/>
              </w:rPr>
              <w:t>дополнительной общеобразовательной</w:t>
            </w:r>
          </w:p>
          <w:p w14:paraId="3BD67D47">
            <w:pPr>
              <w:pStyle w:val="10"/>
              <w:spacing w:before="11" w:line="190" w:lineRule="exact"/>
              <w:ind w:left="9"/>
              <w:jc w:val="center"/>
              <w:rPr>
                <w:sz w:val="18"/>
              </w:rPr>
            </w:pPr>
            <w:r>
              <w:rPr>
                <w:spacing w:val="-2"/>
                <w:sz w:val="18"/>
              </w:rPr>
              <w:t>программы</w:t>
            </w:r>
            <w:r>
              <w:rPr>
                <w:spacing w:val="-10"/>
                <w:sz w:val="18"/>
              </w:rPr>
              <w:t xml:space="preserve"> </w:t>
            </w:r>
            <w:r>
              <w:rPr>
                <w:spacing w:val="-2"/>
                <w:sz w:val="18"/>
              </w:rPr>
              <w:t>на</w:t>
            </w:r>
            <w:r>
              <w:rPr>
                <w:spacing w:val="-9"/>
                <w:sz w:val="18"/>
              </w:rPr>
              <w:t xml:space="preserve"> </w:t>
            </w:r>
            <w:r>
              <w:rPr>
                <w:spacing w:val="-2"/>
                <w:sz w:val="18"/>
              </w:rPr>
              <w:t xml:space="preserve">момент </w:t>
            </w:r>
            <w:r>
              <w:rPr>
                <w:sz w:val="18"/>
              </w:rPr>
              <w:t>подписания</w:t>
            </w:r>
            <w:r>
              <w:rPr>
                <w:spacing w:val="-8"/>
                <w:sz w:val="18"/>
              </w:rPr>
              <w:t xml:space="preserve"> </w:t>
            </w:r>
            <w:r>
              <w:rPr>
                <w:sz w:val="18"/>
              </w:rPr>
              <w:t>договора</w:t>
            </w:r>
          </w:p>
        </w:tc>
      </w:tr>
      <w:tr w14:paraId="4502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392" w:type="dxa"/>
            <w:vMerge w:val="continue"/>
            <w:tcBorders>
              <w:top w:val="nil"/>
            </w:tcBorders>
          </w:tcPr>
          <w:p w14:paraId="4CF9AB09">
            <w:pPr>
              <w:rPr>
                <w:sz w:val="2"/>
                <w:szCs w:val="2"/>
              </w:rPr>
            </w:pPr>
          </w:p>
        </w:tc>
        <w:tc>
          <w:tcPr>
            <w:tcW w:w="2394" w:type="dxa"/>
            <w:vMerge w:val="continue"/>
            <w:tcBorders>
              <w:top w:val="nil"/>
            </w:tcBorders>
          </w:tcPr>
          <w:p w14:paraId="396CB956">
            <w:pPr>
              <w:rPr>
                <w:sz w:val="2"/>
                <w:szCs w:val="2"/>
              </w:rPr>
            </w:pPr>
          </w:p>
        </w:tc>
        <w:tc>
          <w:tcPr>
            <w:tcW w:w="1131" w:type="dxa"/>
            <w:vMerge w:val="continue"/>
            <w:tcBorders>
              <w:top w:val="nil"/>
            </w:tcBorders>
          </w:tcPr>
          <w:p w14:paraId="7A83774F">
            <w:pPr>
              <w:rPr>
                <w:sz w:val="2"/>
                <w:szCs w:val="2"/>
              </w:rPr>
            </w:pPr>
          </w:p>
        </w:tc>
        <w:tc>
          <w:tcPr>
            <w:tcW w:w="2291" w:type="dxa"/>
            <w:vMerge w:val="continue"/>
            <w:tcBorders>
              <w:top w:val="nil"/>
            </w:tcBorders>
          </w:tcPr>
          <w:p w14:paraId="4F41A7C8">
            <w:pPr>
              <w:rPr>
                <w:sz w:val="2"/>
                <w:szCs w:val="2"/>
              </w:rPr>
            </w:pPr>
          </w:p>
        </w:tc>
        <w:tc>
          <w:tcPr>
            <w:tcW w:w="923" w:type="dxa"/>
          </w:tcPr>
          <w:p w14:paraId="340533A4">
            <w:pPr>
              <w:pStyle w:val="10"/>
              <w:spacing w:line="199" w:lineRule="exact"/>
              <w:ind w:left="109"/>
              <w:rPr>
                <w:sz w:val="18"/>
              </w:rPr>
            </w:pPr>
            <w:r>
              <w:rPr>
                <w:sz w:val="18"/>
              </w:rPr>
              <w:t>в</w:t>
            </w:r>
            <w:r>
              <w:rPr>
                <w:spacing w:val="-1"/>
                <w:sz w:val="18"/>
              </w:rPr>
              <w:t xml:space="preserve"> </w:t>
            </w:r>
            <w:r>
              <w:rPr>
                <w:spacing w:val="-2"/>
                <w:sz w:val="18"/>
              </w:rPr>
              <w:t>неделю</w:t>
            </w:r>
          </w:p>
        </w:tc>
        <w:tc>
          <w:tcPr>
            <w:tcW w:w="924" w:type="dxa"/>
          </w:tcPr>
          <w:p w14:paraId="6FDC8858">
            <w:pPr>
              <w:pStyle w:val="10"/>
              <w:ind w:left="266" w:right="253" w:hanging="10"/>
              <w:rPr>
                <w:sz w:val="18"/>
              </w:rPr>
            </w:pPr>
            <w:r>
              <w:rPr>
                <w:spacing w:val="-4"/>
                <w:sz w:val="18"/>
              </w:rPr>
              <w:t xml:space="preserve">всего </w:t>
            </w:r>
            <w:r>
              <w:rPr>
                <w:sz w:val="18"/>
              </w:rPr>
              <w:t>в</w:t>
            </w:r>
            <w:r>
              <w:rPr>
                <w:spacing w:val="-1"/>
                <w:sz w:val="18"/>
              </w:rPr>
              <w:t xml:space="preserve"> </w:t>
            </w:r>
            <w:r>
              <w:rPr>
                <w:spacing w:val="-5"/>
                <w:sz w:val="18"/>
              </w:rPr>
              <w:t>год</w:t>
            </w:r>
          </w:p>
        </w:tc>
        <w:tc>
          <w:tcPr>
            <w:tcW w:w="2092" w:type="dxa"/>
            <w:vMerge w:val="continue"/>
            <w:tcBorders>
              <w:top w:val="nil"/>
            </w:tcBorders>
          </w:tcPr>
          <w:p w14:paraId="0B7EEA02">
            <w:pPr>
              <w:rPr>
                <w:sz w:val="2"/>
                <w:szCs w:val="2"/>
              </w:rPr>
            </w:pPr>
          </w:p>
        </w:tc>
      </w:tr>
      <w:tr w14:paraId="64540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92" w:type="dxa"/>
          </w:tcPr>
          <w:p w14:paraId="22567716">
            <w:pPr>
              <w:pStyle w:val="10"/>
              <w:rPr>
                <w:rFonts w:hint="default"/>
                <w:sz w:val="20"/>
                <w:lang w:val="ru-RU"/>
              </w:rPr>
            </w:pPr>
            <w:r>
              <w:rPr>
                <w:rFonts w:hint="default"/>
                <w:sz w:val="20"/>
                <w:lang w:val="ru-RU"/>
              </w:rPr>
              <w:t>1.</w:t>
            </w:r>
          </w:p>
        </w:tc>
        <w:tc>
          <w:tcPr>
            <w:tcW w:w="2394" w:type="dxa"/>
          </w:tcPr>
          <w:p w14:paraId="5B13B70A">
            <w:pPr>
              <w:pStyle w:val="10"/>
              <w:jc w:val="center"/>
              <w:rPr>
                <w:rFonts w:hint="default"/>
                <w:sz w:val="20"/>
                <w:lang w:val="ru-RU"/>
              </w:rPr>
            </w:pPr>
            <w:r>
              <w:rPr>
                <w:rFonts w:hint="default"/>
                <w:sz w:val="20"/>
                <w:lang w:val="ru-RU"/>
              </w:rPr>
              <w:t>«Нетрадиционные техники рисования» (3-4 года)</w:t>
            </w:r>
          </w:p>
        </w:tc>
        <w:tc>
          <w:tcPr>
            <w:tcW w:w="1131" w:type="dxa"/>
          </w:tcPr>
          <w:p w14:paraId="3F229F4B">
            <w:pPr>
              <w:pStyle w:val="10"/>
              <w:jc w:val="center"/>
              <w:rPr>
                <w:rFonts w:hint="default"/>
                <w:sz w:val="20"/>
                <w:lang w:val="ru-RU"/>
              </w:rPr>
            </w:pPr>
            <w:r>
              <w:rPr>
                <w:sz w:val="20"/>
                <w:lang w:val="ru-RU"/>
              </w:rPr>
              <w:t>очная</w:t>
            </w:r>
          </w:p>
        </w:tc>
        <w:tc>
          <w:tcPr>
            <w:tcW w:w="2291" w:type="dxa"/>
          </w:tcPr>
          <w:p w14:paraId="25D78680">
            <w:pPr>
              <w:pStyle w:val="10"/>
              <w:jc w:val="center"/>
              <w:rPr>
                <w:rFonts w:hint="default"/>
                <w:sz w:val="20"/>
                <w:lang w:val="ru-RU"/>
              </w:rPr>
            </w:pPr>
            <w:r>
              <w:rPr>
                <w:sz w:val="20"/>
                <w:lang w:val="ru-RU"/>
              </w:rPr>
              <w:t>художественная</w:t>
            </w:r>
          </w:p>
        </w:tc>
        <w:tc>
          <w:tcPr>
            <w:tcW w:w="923" w:type="dxa"/>
          </w:tcPr>
          <w:p w14:paraId="7CB8B441">
            <w:pPr>
              <w:pStyle w:val="10"/>
              <w:jc w:val="center"/>
              <w:rPr>
                <w:rFonts w:hint="default"/>
                <w:sz w:val="20"/>
                <w:lang w:val="ru-RU"/>
              </w:rPr>
            </w:pPr>
            <w:r>
              <w:rPr>
                <w:rFonts w:hint="default"/>
                <w:sz w:val="20"/>
                <w:lang w:val="ru-RU"/>
              </w:rPr>
              <w:t>1</w:t>
            </w:r>
          </w:p>
        </w:tc>
        <w:tc>
          <w:tcPr>
            <w:tcW w:w="924" w:type="dxa"/>
          </w:tcPr>
          <w:p w14:paraId="2EB151C2">
            <w:pPr>
              <w:pStyle w:val="10"/>
              <w:jc w:val="center"/>
              <w:rPr>
                <w:rFonts w:hint="default"/>
                <w:sz w:val="20"/>
                <w:lang w:val="ru-RU"/>
              </w:rPr>
            </w:pPr>
            <w:r>
              <w:rPr>
                <w:rFonts w:hint="default"/>
                <w:sz w:val="20"/>
                <w:lang w:val="ru-RU"/>
              </w:rPr>
              <w:t>36</w:t>
            </w:r>
          </w:p>
        </w:tc>
        <w:tc>
          <w:tcPr>
            <w:tcW w:w="2092" w:type="dxa"/>
          </w:tcPr>
          <w:p w14:paraId="5CB2A7A3">
            <w:pPr>
              <w:pStyle w:val="10"/>
              <w:spacing w:line="200" w:lineRule="exact"/>
              <w:ind w:left="9" w:right="5"/>
              <w:jc w:val="center"/>
              <w:rPr>
                <w:sz w:val="18"/>
              </w:rPr>
            </w:pPr>
            <w:r>
              <w:rPr>
                <w:sz w:val="18"/>
              </w:rPr>
              <mc:AlternateContent>
                <mc:Choice Requires="wpg">
                  <w:drawing>
                    <wp:anchor distT="0" distB="0" distL="0" distR="0" simplePos="0" relativeHeight="251666432" behindDoc="1" locked="0" layoutInCell="1" allowOverlap="1">
                      <wp:simplePos x="0" y="0"/>
                      <wp:positionH relativeFrom="column">
                        <wp:posOffset>843280</wp:posOffset>
                      </wp:positionH>
                      <wp:positionV relativeFrom="paragraph">
                        <wp:posOffset>247650</wp:posOffset>
                      </wp:positionV>
                      <wp:extent cx="79375" cy="6350"/>
                      <wp:effectExtent l="0" t="0" r="0" b="0"/>
                      <wp:wrapNone/>
                      <wp:docPr id="34" name="Group 15"/>
                      <wp:cNvGraphicFramePr/>
                      <a:graphic xmlns:a="http://schemas.openxmlformats.org/drawingml/2006/main">
                        <a:graphicData uri="http://schemas.microsoft.com/office/word/2010/wordprocessingGroup">
                          <wpg:wgp>
                            <wpg:cNvGrpSpPr/>
                            <wpg:grpSpPr>
                              <a:xfrm>
                                <a:off x="0" y="0"/>
                                <a:ext cx="79375" cy="6350"/>
                                <a:chOff x="0" y="0"/>
                                <a:chExt cx="79375" cy="6350"/>
                              </a:xfrm>
                            </wpg:grpSpPr>
                            <wps:wsp>
                              <wps:cNvPr id="35" name="Graphic 16"/>
                              <wps:cNvSpPr/>
                              <wps:spPr>
                                <a:xfrm>
                                  <a:off x="0" y="3047"/>
                                  <a:ext cx="79375" cy="1270"/>
                                </a:xfrm>
                                <a:custGeom>
                                  <a:avLst/>
                                  <a:gdLst/>
                                  <a:ahLst/>
                                  <a:cxnLst/>
                                  <a:rect l="l" t="t" r="r" b="b"/>
                                  <a:pathLst>
                                    <a:path w="79375">
                                      <a:moveTo>
                                        <a:pt x="0" y="0"/>
                                      </a:moveTo>
                                      <a:lnTo>
                                        <a:pt x="79375"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15" o:spid="_x0000_s1026" o:spt="203" style="position:absolute;left:0pt;margin-left:66.4pt;margin-top:19.5pt;height:0.5pt;width:6.25pt;z-index:-251650048;mso-width-relative:page;mso-height-relative:page;" coordsize="79375,6350" o:gfxdata="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PBxUDNgAAAAJAQAADwAAAAAAAAABACAAAAAiAAAAZHJzL2Rvd25yZXYueG1sUEsBAhQA&#10;FAAAAAgAh07iQETNpyRkAgAAoQUAAA4AAAAAAAAAAQAgAAAAJwEAAGRycy9lMm9Eb2MueG1sUEsF&#10;BgAAAAAGAAYAWQEAAP0FAAAAAA==&#10;">
                      <o:lock v:ext="edit" aspectratio="f"/>
                      <v:shape id="Graphic 16" o:spid="_x0000_s1026" o:spt="100" style="position:absolute;left:0;top:3047;height:1270;width:79375;" filled="f" stroked="t" coordsize="79375,1" o:gfxdata="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TZFDvQAA&#10;ANsAAAAPAAAAAAAAAAEAIAAAACIAAABkcnMvZG93bnJldi54bWxQSwECFAAUAAAACACHTuJAMy8F&#10;njsAAAA5AAAAEAAAAAAAAAABACAAAAAMAQAAZHJzL3NoYXBleG1sLnhtbFBLBQYAAAAABgAGAFsB&#10;AAC2AwAAAAA=&#10;" path="m0,0l79375,0e">
                        <v:fill on="f" focussize="0,0"/>
                        <v:stroke weight="0.48pt" color="#000000" joinstyle="round"/>
                        <v:imagedata o:title=""/>
                        <o:lock v:ext="edit" aspectratio="f"/>
                        <v:textbox inset="0mm,0mm,0mm,0mm"/>
                      </v:shape>
                    </v:group>
                  </w:pict>
                </mc:Fallback>
              </mc:AlternateContent>
            </w:r>
            <w:r>
              <w:rPr>
                <w:sz w:val="18"/>
              </w:rPr>
              <w:t>9</w:t>
            </w:r>
            <w:r>
              <w:rPr>
                <w:spacing w:val="1"/>
                <w:sz w:val="18"/>
              </w:rPr>
              <w:t xml:space="preserve"> </w:t>
            </w:r>
            <w:r>
              <w:rPr>
                <w:spacing w:val="-2"/>
                <w:sz w:val="18"/>
              </w:rPr>
              <w:t>месяцев</w:t>
            </w:r>
          </w:p>
          <w:p w14:paraId="32AB8DB2">
            <w:pPr>
              <w:pStyle w:val="10"/>
              <w:spacing w:before="1"/>
              <w:ind w:left="443" w:right="426" w:hanging="8"/>
              <w:jc w:val="center"/>
              <w:rPr>
                <w:sz w:val="18"/>
              </w:rPr>
            </w:pPr>
            <w:r>
              <w:rPr>
                <w:sz w:val="18"/>
              </w:rPr>
              <w:t>(с 01.</w:t>
            </w:r>
            <w:r>
              <w:rPr>
                <w:rFonts w:hint="default"/>
                <w:sz w:val="18"/>
                <w:lang w:val="ru-RU"/>
              </w:rPr>
              <w:t>09</w:t>
            </w:r>
            <w:r>
              <w:rPr>
                <w:sz w:val="18"/>
              </w:rPr>
              <w:t>.20</w:t>
            </w:r>
            <w:r>
              <w:rPr>
                <w:rFonts w:hint="default"/>
                <w:sz w:val="18"/>
                <w:lang w:val="ru-RU"/>
              </w:rPr>
              <w:t>26</w:t>
            </w:r>
            <w:r>
              <w:rPr>
                <w:spacing w:val="80"/>
                <w:sz w:val="18"/>
              </w:rPr>
              <w:t xml:space="preserve"> </w:t>
            </w:r>
            <w:r>
              <w:rPr>
                <w:sz w:val="18"/>
              </w:rPr>
              <w:t>г. по</w:t>
            </w:r>
            <w:r>
              <w:rPr>
                <w:spacing w:val="-10"/>
                <w:sz w:val="18"/>
              </w:rPr>
              <w:t xml:space="preserve"> </w:t>
            </w:r>
            <w:r>
              <w:rPr>
                <w:sz w:val="18"/>
              </w:rPr>
              <w:t>31.05.20</w:t>
            </w:r>
            <w:r>
              <w:rPr>
                <w:rFonts w:hint="default"/>
                <w:sz w:val="18"/>
                <w:lang w:val="ru-RU"/>
              </w:rPr>
              <w:t>27</w:t>
            </w:r>
            <w:r>
              <w:rPr>
                <w:spacing w:val="80"/>
                <w:sz w:val="18"/>
                <w:u w:val="single"/>
              </w:rPr>
              <w:t xml:space="preserve"> </w:t>
            </w:r>
            <w:r>
              <w:rPr>
                <w:sz w:val="18"/>
              </w:rPr>
              <w:t>г.)</w:t>
            </w:r>
          </w:p>
        </w:tc>
      </w:tr>
      <w:tr w14:paraId="69EF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392" w:type="dxa"/>
          </w:tcPr>
          <w:p w14:paraId="7BD308D5">
            <w:pPr>
              <w:pStyle w:val="10"/>
              <w:rPr>
                <w:rFonts w:hint="default"/>
                <w:sz w:val="20"/>
                <w:lang w:val="ru-RU"/>
              </w:rPr>
            </w:pPr>
            <w:r>
              <w:rPr>
                <w:rFonts w:hint="default"/>
                <w:sz w:val="20"/>
                <w:lang w:val="ru-RU"/>
              </w:rPr>
              <w:t>2.</w:t>
            </w:r>
          </w:p>
        </w:tc>
        <w:tc>
          <w:tcPr>
            <w:tcW w:w="2394" w:type="dxa"/>
          </w:tcPr>
          <w:p w14:paraId="3DC4F5F7">
            <w:pPr>
              <w:pStyle w:val="10"/>
              <w:jc w:val="center"/>
              <w:rPr>
                <w:rFonts w:hint="default"/>
                <w:sz w:val="20"/>
                <w:lang w:val="ru-RU"/>
              </w:rPr>
            </w:pPr>
            <w:r>
              <w:rPr>
                <w:rFonts w:hint="default"/>
                <w:sz w:val="20"/>
                <w:lang w:val="ru-RU"/>
              </w:rPr>
              <w:t>«Хрустальный башмачок» (3-4 года)</w:t>
            </w:r>
          </w:p>
        </w:tc>
        <w:tc>
          <w:tcPr>
            <w:tcW w:w="1131" w:type="dxa"/>
          </w:tcPr>
          <w:p w14:paraId="5FE45FA3">
            <w:pPr>
              <w:pStyle w:val="10"/>
              <w:jc w:val="center"/>
              <w:rPr>
                <w:sz w:val="20"/>
                <w:lang w:val="ru-RU"/>
              </w:rPr>
            </w:pPr>
            <w:r>
              <w:rPr>
                <w:sz w:val="20"/>
                <w:lang w:val="ru-RU"/>
              </w:rPr>
              <w:t>очная</w:t>
            </w:r>
          </w:p>
        </w:tc>
        <w:tc>
          <w:tcPr>
            <w:tcW w:w="2291" w:type="dxa"/>
          </w:tcPr>
          <w:p w14:paraId="097466AC">
            <w:pPr>
              <w:pStyle w:val="10"/>
              <w:jc w:val="center"/>
              <w:rPr>
                <w:sz w:val="20"/>
                <w:lang w:val="ru-RU"/>
              </w:rPr>
            </w:pPr>
            <w:r>
              <w:rPr>
                <w:sz w:val="20"/>
                <w:lang w:val="ru-RU"/>
              </w:rPr>
              <w:t>художественная</w:t>
            </w:r>
          </w:p>
        </w:tc>
        <w:tc>
          <w:tcPr>
            <w:tcW w:w="923" w:type="dxa"/>
          </w:tcPr>
          <w:p w14:paraId="1A83E71E">
            <w:pPr>
              <w:pStyle w:val="10"/>
              <w:jc w:val="center"/>
              <w:rPr>
                <w:rFonts w:hint="default"/>
                <w:sz w:val="20"/>
                <w:lang w:val="ru-RU"/>
              </w:rPr>
            </w:pPr>
            <w:r>
              <w:rPr>
                <w:rFonts w:hint="default"/>
                <w:sz w:val="20"/>
                <w:lang w:val="ru-RU"/>
              </w:rPr>
              <w:t>1</w:t>
            </w:r>
          </w:p>
        </w:tc>
        <w:tc>
          <w:tcPr>
            <w:tcW w:w="924" w:type="dxa"/>
          </w:tcPr>
          <w:p w14:paraId="60C0768A">
            <w:pPr>
              <w:pStyle w:val="10"/>
              <w:jc w:val="center"/>
              <w:rPr>
                <w:rFonts w:hint="default"/>
                <w:sz w:val="20"/>
                <w:lang w:val="ru-RU"/>
              </w:rPr>
            </w:pPr>
            <w:r>
              <w:rPr>
                <w:rFonts w:hint="default"/>
                <w:sz w:val="20"/>
                <w:lang w:val="ru-RU"/>
              </w:rPr>
              <w:t>36</w:t>
            </w:r>
          </w:p>
        </w:tc>
        <w:tc>
          <w:tcPr>
            <w:tcW w:w="2092" w:type="dxa"/>
          </w:tcPr>
          <w:p w14:paraId="2ED1F163">
            <w:pPr>
              <w:pStyle w:val="10"/>
              <w:spacing w:line="200" w:lineRule="exact"/>
              <w:ind w:left="9" w:right="5"/>
              <w:jc w:val="center"/>
              <w:rPr>
                <w:sz w:val="18"/>
              </w:rPr>
            </w:pPr>
            <w:r>
              <w:rPr>
                <w:sz w:val="18"/>
              </w:rPr>
              <mc:AlternateContent>
                <mc:Choice Requires="wpg">
                  <w:drawing>
                    <wp:anchor distT="0" distB="0" distL="0" distR="0" simplePos="0" relativeHeight="251667456" behindDoc="1" locked="0" layoutInCell="1" allowOverlap="1">
                      <wp:simplePos x="0" y="0"/>
                      <wp:positionH relativeFrom="column">
                        <wp:posOffset>843280</wp:posOffset>
                      </wp:positionH>
                      <wp:positionV relativeFrom="paragraph">
                        <wp:posOffset>247650</wp:posOffset>
                      </wp:positionV>
                      <wp:extent cx="79375" cy="6350"/>
                      <wp:effectExtent l="0" t="0" r="0" b="0"/>
                      <wp:wrapNone/>
                      <wp:docPr id="1" name="Group 15"/>
                      <wp:cNvGraphicFramePr/>
                      <a:graphic xmlns:a="http://schemas.openxmlformats.org/drawingml/2006/main">
                        <a:graphicData uri="http://schemas.microsoft.com/office/word/2010/wordprocessingGroup">
                          <wpg:wgp>
                            <wpg:cNvGrpSpPr/>
                            <wpg:grpSpPr>
                              <a:xfrm>
                                <a:off x="0" y="0"/>
                                <a:ext cx="79375" cy="6350"/>
                                <a:chOff x="0" y="0"/>
                                <a:chExt cx="79375" cy="6350"/>
                              </a:xfrm>
                            </wpg:grpSpPr>
                            <wps:wsp>
                              <wps:cNvPr id="2" name="Graphic 16"/>
                              <wps:cNvSpPr/>
                              <wps:spPr>
                                <a:xfrm>
                                  <a:off x="0" y="3047"/>
                                  <a:ext cx="79375" cy="1270"/>
                                </a:xfrm>
                                <a:custGeom>
                                  <a:avLst/>
                                  <a:gdLst/>
                                  <a:ahLst/>
                                  <a:cxnLst/>
                                  <a:rect l="l" t="t" r="r" b="b"/>
                                  <a:pathLst>
                                    <a:path w="79375">
                                      <a:moveTo>
                                        <a:pt x="0" y="0"/>
                                      </a:moveTo>
                                      <a:lnTo>
                                        <a:pt x="79375"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15" o:spid="_x0000_s1026" o:spt="203" style="position:absolute;left:0pt;margin-left:66.4pt;margin-top:19.5pt;height:0.5pt;width:6.25pt;z-index:-251649024;mso-width-relative:page;mso-height-relative:page;" coordsize="79375,6350" o:gfxdata="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BxUDNgAAAAJAQAADwAAAAAAAAABACAAAAAiAAAAZHJzL2Rvd25yZXYueG1sUEsBAhQAFAAA&#10;AAgAh07iQA9I+2xhAgAAnwUAAA4AAAAAAAAAAQAgAAAAJwEAAGRycy9lMm9Eb2MueG1sUEsFBgAA&#10;AAAGAAYAWQEAAPoFAAAAAA==&#10;">
                      <o:lock v:ext="edit" aspectratio="f"/>
                      <v:shape id="Graphic 16" o:spid="_x0000_s1026" o:spt="100" style="position:absolute;left:0;top:3047;height:1270;width:79375;" filled="f" stroked="t" coordsize="79375,1" o:gfxdata="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406IbsAAADa&#10;AAAADwAAAAAAAAABACAAAAAiAAAAZHJzL2Rvd25yZXYueG1sUEsBAhQAFAAAAAgAh07iQDMvBZ47&#10;AAAAOQAAABAAAAAAAAAAAQAgAAAACgEAAGRycy9zaGFwZXhtbC54bWxQSwUGAAAAAAYABgBbAQAA&#10;tAMAAAAA&#10;" path="m0,0l79375,0e">
                        <v:fill on="f" focussize="0,0"/>
                        <v:stroke weight="0.48pt" color="#000000" joinstyle="round"/>
                        <v:imagedata o:title=""/>
                        <o:lock v:ext="edit" aspectratio="f"/>
                        <v:textbox inset="0mm,0mm,0mm,0mm"/>
                      </v:shape>
                    </v:group>
                  </w:pict>
                </mc:Fallback>
              </mc:AlternateContent>
            </w:r>
            <w:r>
              <w:rPr>
                <w:sz w:val="18"/>
              </w:rPr>
              <w:t>9</w:t>
            </w:r>
            <w:r>
              <w:rPr>
                <w:spacing w:val="1"/>
                <w:sz w:val="18"/>
              </w:rPr>
              <w:t xml:space="preserve"> </w:t>
            </w:r>
            <w:r>
              <w:rPr>
                <w:spacing w:val="-2"/>
                <w:sz w:val="18"/>
              </w:rPr>
              <w:t>месяцев</w:t>
            </w:r>
          </w:p>
          <w:p w14:paraId="7FD30C00">
            <w:pPr>
              <w:pStyle w:val="10"/>
              <w:spacing w:before="1"/>
              <w:ind w:left="443" w:right="426" w:hanging="8"/>
              <w:jc w:val="center"/>
              <w:rPr>
                <w:sz w:val="18"/>
              </w:rPr>
            </w:pPr>
            <w:r>
              <w:rPr>
                <w:sz w:val="18"/>
              </w:rPr>
              <w:t>(с 01.</w:t>
            </w:r>
            <w:r>
              <w:rPr>
                <w:rFonts w:hint="default"/>
                <w:sz w:val="18"/>
                <w:lang w:val="ru-RU"/>
              </w:rPr>
              <w:t>09</w:t>
            </w:r>
            <w:r>
              <w:rPr>
                <w:sz w:val="18"/>
              </w:rPr>
              <w:t>.20</w:t>
            </w:r>
            <w:r>
              <w:rPr>
                <w:rFonts w:hint="default"/>
                <w:sz w:val="18"/>
                <w:lang w:val="ru-RU"/>
              </w:rPr>
              <w:t>26</w:t>
            </w:r>
            <w:r>
              <w:rPr>
                <w:spacing w:val="80"/>
                <w:sz w:val="18"/>
              </w:rPr>
              <w:t xml:space="preserve"> </w:t>
            </w:r>
            <w:r>
              <w:rPr>
                <w:sz w:val="18"/>
              </w:rPr>
              <w:t>г. по</w:t>
            </w:r>
            <w:r>
              <w:rPr>
                <w:spacing w:val="-10"/>
                <w:sz w:val="18"/>
              </w:rPr>
              <w:t xml:space="preserve"> </w:t>
            </w:r>
            <w:r>
              <w:rPr>
                <w:sz w:val="18"/>
              </w:rPr>
              <w:t>31.05.20</w:t>
            </w:r>
            <w:r>
              <w:rPr>
                <w:rFonts w:hint="default"/>
                <w:sz w:val="18"/>
                <w:lang w:val="ru-RU"/>
              </w:rPr>
              <w:t>27</w:t>
            </w:r>
            <w:r>
              <w:rPr>
                <w:spacing w:val="80"/>
                <w:sz w:val="18"/>
                <w:u w:val="single"/>
              </w:rPr>
              <w:t xml:space="preserve"> </w:t>
            </w:r>
            <w:r>
              <w:rPr>
                <w:sz w:val="18"/>
              </w:rPr>
              <w:t>г.)</w:t>
            </w:r>
          </w:p>
        </w:tc>
      </w:tr>
    </w:tbl>
    <w:p w14:paraId="6817E658">
      <w:pPr>
        <w:pStyle w:val="10"/>
        <w:spacing w:after="0" w:line="237" w:lineRule="auto"/>
        <w:jc w:val="center"/>
        <w:rPr>
          <w:sz w:val="18"/>
        </w:rPr>
      </w:pPr>
    </w:p>
    <w:p w14:paraId="26FC9DAB">
      <w:pPr>
        <w:pStyle w:val="9"/>
        <w:numPr>
          <w:ilvl w:val="1"/>
          <w:numId w:val="2"/>
        </w:numPr>
        <w:tabs>
          <w:tab w:val="left" w:pos="684"/>
        </w:tabs>
        <w:spacing w:before="62" w:after="0" w:line="240" w:lineRule="auto"/>
        <w:ind w:left="282" w:right="280" w:firstLine="0"/>
        <w:jc w:val="both"/>
        <w:rPr>
          <w:sz w:val="22"/>
        </w:rPr>
      </w:pPr>
      <w:r>
        <w:rPr>
          <w:sz w:val="22"/>
        </w:rPr>
        <w:t xml:space="preserve">Срок освоения дополнительной общеобразовательной программы на момент подписания Договора составляет </w:t>
      </w:r>
      <w:r>
        <w:rPr>
          <w:rFonts w:hint="default"/>
          <w:sz w:val="22"/>
          <w:lang w:val="ru-RU"/>
        </w:rPr>
        <w:t>9</w:t>
      </w:r>
      <w:r>
        <w:rPr>
          <w:sz w:val="22"/>
        </w:rPr>
        <w:t xml:space="preserve"> месяцев (с 01.</w:t>
      </w:r>
      <w:r>
        <w:rPr>
          <w:rFonts w:hint="default"/>
          <w:sz w:val="22"/>
          <w:lang w:val="ru-RU"/>
        </w:rPr>
        <w:t>09</w:t>
      </w:r>
      <w:r>
        <w:rPr>
          <w:sz w:val="22"/>
        </w:rPr>
        <w:t>.20</w:t>
      </w:r>
      <w:r>
        <w:rPr>
          <w:rFonts w:hint="default"/>
          <w:sz w:val="22"/>
          <w:lang w:val="ru-RU"/>
        </w:rPr>
        <w:t xml:space="preserve">26 </w:t>
      </w:r>
      <w:r>
        <w:rPr>
          <w:sz w:val="22"/>
        </w:rPr>
        <w:t>г. по 31.05.20</w:t>
      </w:r>
      <w:r>
        <w:rPr>
          <w:rFonts w:hint="default"/>
          <w:sz w:val="22"/>
          <w:lang w:val="ru-RU"/>
        </w:rPr>
        <w:t xml:space="preserve">27 </w:t>
      </w:r>
      <w:r>
        <w:rPr>
          <w:sz w:val="22"/>
        </w:rPr>
        <w:t>г.).</w:t>
      </w:r>
    </w:p>
    <w:p w14:paraId="1A53B0BA">
      <w:pPr>
        <w:pStyle w:val="9"/>
        <w:numPr>
          <w:ilvl w:val="1"/>
          <w:numId w:val="2"/>
        </w:numPr>
        <w:tabs>
          <w:tab w:val="left" w:pos="663"/>
        </w:tabs>
        <w:spacing w:before="0" w:after="0" w:line="240" w:lineRule="auto"/>
        <w:ind w:left="663" w:right="0" w:hanging="381"/>
        <w:jc w:val="both"/>
        <w:rPr>
          <w:sz w:val="22"/>
        </w:rPr>
      </w:pPr>
      <w:r>
        <w:rPr>
          <w:sz w:val="22"/>
        </w:rPr>
        <w:t>Документ</w:t>
      </w:r>
      <w:r>
        <w:rPr>
          <w:spacing w:val="-8"/>
          <w:sz w:val="22"/>
        </w:rPr>
        <w:t xml:space="preserve"> </w:t>
      </w:r>
      <w:r>
        <w:rPr>
          <w:sz w:val="22"/>
        </w:rPr>
        <w:t>об</w:t>
      </w:r>
      <w:r>
        <w:rPr>
          <w:spacing w:val="-12"/>
          <w:sz w:val="22"/>
        </w:rPr>
        <w:t xml:space="preserve"> </w:t>
      </w:r>
      <w:r>
        <w:rPr>
          <w:sz w:val="22"/>
        </w:rPr>
        <w:t>окончании</w:t>
      </w:r>
      <w:r>
        <w:rPr>
          <w:spacing w:val="-12"/>
          <w:sz w:val="22"/>
        </w:rPr>
        <w:t xml:space="preserve"> </w:t>
      </w:r>
      <w:r>
        <w:rPr>
          <w:sz w:val="22"/>
        </w:rPr>
        <w:t>обучения</w:t>
      </w:r>
      <w:r>
        <w:rPr>
          <w:spacing w:val="-11"/>
          <w:sz w:val="22"/>
        </w:rPr>
        <w:t xml:space="preserve"> </w:t>
      </w:r>
      <w:r>
        <w:rPr>
          <w:sz w:val="22"/>
        </w:rPr>
        <w:t>не</w:t>
      </w:r>
      <w:r>
        <w:rPr>
          <w:spacing w:val="-9"/>
          <w:sz w:val="22"/>
        </w:rPr>
        <w:t xml:space="preserve"> </w:t>
      </w:r>
      <w:r>
        <w:rPr>
          <w:spacing w:val="-2"/>
          <w:sz w:val="22"/>
        </w:rPr>
        <w:t>выдается.</w:t>
      </w:r>
    </w:p>
    <w:p w14:paraId="7BB0A1A2">
      <w:pPr>
        <w:pStyle w:val="2"/>
        <w:numPr>
          <w:ilvl w:val="0"/>
          <w:numId w:val="1"/>
        </w:numPr>
        <w:tabs>
          <w:tab w:val="left" w:pos="556"/>
        </w:tabs>
        <w:spacing w:before="93" w:after="0" w:line="251" w:lineRule="exact"/>
        <w:ind w:left="556" w:right="0" w:hanging="274"/>
        <w:jc w:val="both"/>
      </w:pPr>
      <w:bookmarkStart w:id="1" w:name="II.Права Исполнителя, Заказчика и Обучаю"/>
      <w:bookmarkEnd w:id="1"/>
      <w:r>
        <w:t>Права</w:t>
      </w:r>
      <w:r>
        <w:rPr>
          <w:spacing w:val="-12"/>
        </w:rPr>
        <w:t xml:space="preserve"> </w:t>
      </w:r>
      <w:r>
        <w:t>Исполнителя,</w:t>
      </w:r>
      <w:r>
        <w:rPr>
          <w:spacing w:val="-11"/>
        </w:rPr>
        <w:t xml:space="preserve"> </w:t>
      </w:r>
      <w:r>
        <w:t>Заказчика</w:t>
      </w:r>
      <w:r>
        <w:rPr>
          <w:spacing w:val="-11"/>
        </w:rPr>
        <w:t xml:space="preserve"> </w:t>
      </w:r>
      <w:r>
        <w:t>и</w:t>
      </w:r>
      <w:r>
        <w:rPr>
          <w:spacing w:val="-11"/>
        </w:rPr>
        <w:t xml:space="preserve"> </w:t>
      </w:r>
      <w:r>
        <w:rPr>
          <w:spacing w:val="-2"/>
        </w:rPr>
        <w:t>Обучающегося</w:t>
      </w:r>
    </w:p>
    <w:p w14:paraId="37240021">
      <w:pPr>
        <w:pStyle w:val="9"/>
        <w:numPr>
          <w:ilvl w:val="1"/>
          <w:numId w:val="3"/>
        </w:numPr>
        <w:tabs>
          <w:tab w:val="left" w:pos="662"/>
        </w:tabs>
        <w:spacing w:before="0" w:after="0" w:line="251" w:lineRule="exact"/>
        <w:ind w:left="662" w:right="0" w:hanging="380"/>
        <w:jc w:val="both"/>
        <w:rPr>
          <w:b/>
          <w:sz w:val="22"/>
        </w:rPr>
      </w:pPr>
      <w:r>
        <w:rPr>
          <w:b/>
          <w:spacing w:val="-2"/>
          <w:sz w:val="22"/>
        </w:rPr>
        <w:t>Исполнитель</w:t>
      </w:r>
      <w:r>
        <w:rPr>
          <w:b/>
          <w:spacing w:val="1"/>
          <w:sz w:val="22"/>
        </w:rPr>
        <w:t xml:space="preserve"> </w:t>
      </w:r>
      <w:r>
        <w:rPr>
          <w:b/>
          <w:spacing w:val="-2"/>
          <w:sz w:val="22"/>
        </w:rPr>
        <w:t>вправе:</w:t>
      </w:r>
    </w:p>
    <w:p w14:paraId="219CD60C">
      <w:pPr>
        <w:pStyle w:val="9"/>
        <w:numPr>
          <w:ilvl w:val="2"/>
          <w:numId w:val="3"/>
        </w:numPr>
        <w:tabs>
          <w:tab w:val="left" w:pos="852"/>
        </w:tabs>
        <w:spacing w:before="4" w:after="0" w:line="240" w:lineRule="auto"/>
        <w:ind w:left="282" w:right="280" w:firstLine="0"/>
        <w:jc w:val="both"/>
        <w:rPr>
          <w:sz w:val="22"/>
        </w:rPr>
      </w:pPr>
      <w:r>
        <w:rPr>
          <w:sz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6A1C7712">
      <w:pPr>
        <w:pStyle w:val="9"/>
        <w:numPr>
          <w:ilvl w:val="2"/>
          <w:numId w:val="3"/>
        </w:numPr>
        <w:tabs>
          <w:tab w:val="left" w:pos="950"/>
        </w:tabs>
        <w:spacing w:before="0" w:after="0" w:line="240" w:lineRule="auto"/>
        <w:ind w:left="282" w:right="279" w:firstLine="0"/>
        <w:jc w:val="both"/>
        <w:rPr>
          <w:sz w:val="22"/>
        </w:rPr>
      </w:pPr>
      <w:r>
        <w:rPr>
          <w:sz w:val="22"/>
        </w:rPr>
        <w:t>Уведомить Заказчика о нецелесообразности оказания Обучающемуся платных услуг по реализации дополнительных общеобразовательных программ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3DBDB42E">
      <w:pPr>
        <w:pStyle w:val="2"/>
        <w:numPr>
          <w:ilvl w:val="1"/>
          <w:numId w:val="3"/>
        </w:numPr>
        <w:tabs>
          <w:tab w:val="left" w:pos="662"/>
        </w:tabs>
        <w:spacing w:before="0" w:after="0" w:line="249" w:lineRule="exact"/>
        <w:ind w:left="662" w:right="0" w:hanging="380"/>
        <w:jc w:val="both"/>
      </w:pPr>
      <w:bookmarkStart w:id="2" w:name="2.2.Заказчик вправе:"/>
      <w:bookmarkEnd w:id="2"/>
      <w:r>
        <w:rPr>
          <w:spacing w:val="-2"/>
        </w:rPr>
        <w:t>Заказчик</w:t>
      </w:r>
      <w:r>
        <w:rPr>
          <w:spacing w:val="-3"/>
        </w:rPr>
        <w:t xml:space="preserve"> </w:t>
      </w:r>
      <w:r>
        <w:rPr>
          <w:spacing w:val="-2"/>
        </w:rPr>
        <w:t>вправе:</w:t>
      </w:r>
    </w:p>
    <w:p w14:paraId="65327107">
      <w:pPr>
        <w:pStyle w:val="9"/>
        <w:numPr>
          <w:ilvl w:val="2"/>
          <w:numId w:val="3"/>
        </w:numPr>
        <w:tabs>
          <w:tab w:val="left" w:pos="768"/>
        </w:tabs>
        <w:spacing w:before="4" w:after="0" w:line="240" w:lineRule="auto"/>
        <w:ind w:left="282" w:right="280" w:firstLine="0"/>
        <w:jc w:val="both"/>
        <w:rPr>
          <w:sz w:val="22"/>
        </w:rPr>
      </w:pPr>
      <w:r>
        <w:rPr>
          <w:sz w:val="22"/>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14:paraId="425983D8">
      <w:pPr>
        <w:pStyle w:val="9"/>
        <w:numPr>
          <w:ilvl w:val="2"/>
          <w:numId w:val="3"/>
        </w:numPr>
        <w:tabs>
          <w:tab w:val="left" w:pos="828"/>
        </w:tabs>
        <w:spacing w:before="0" w:after="0" w:line="249" w:lineRule="exact"/>
        <w:ind w:left="828" w:right="0" w:hanging="546"/>
        <w:jc w:val="both"/>
        <w:rPr>
          <w:sz w:val="22"/>
        </w:rPr>
      </w:pPr>
      <w:r>
        <w:rPr>
          <w:spacing w:val="-2"/>
          <w:sz w:val="22"/>
        </w:rPr>
        <w:t>Обращаться</w:t>
      </w:r>
      <w:r>
        <w:rPr>
          <w:spacing w:val="-4"/>
          <w:sz w:val="22"/>
        </w:rPr>
        <w:t xml:space="preserve"> </w:t>
      </w:r>
      <w:r>
        <w:rPr>
          <w:spacing w:val="-2"/>
          <w:sz w:val="22"/>
        </w:rPr>
        <w:t>к</w:t>
      </w:r>
      <w:r>
        <w:rPr>
          <w:spacing w:val="3"/>
          <w:sz w:val="22"/>
        </w:rPr>
        <w:t xml:space="preserve"> </w:t>
      </w:r>
      <w:r>
        <w:rPr>
          <w:spacing w:val="-2"/>
          <w:sz w:val="22"/>
        </w:rPr>
        <w:t>Исполнителю</w:t>
      </w:r>
      <w:r>
        <w:rPr>
          <w:spacing w:val="3"/>
          <w:sz w:val="22"/>
        </w:rPr>
        <w:t xml:space="preserve"> </w:t>
      </w:r>
      <w:r>
        <w:rPr>
          <w:spacing w:val="-2"/>
          <w:sz w:val="22"/>
        </w:rPr>
        <w:t>по</w:t>
      </w:r>
      <w:r>
        <w:rPr>
          <w:spacing w:val="2"/>
          <w:sz w:val="22"/>
        </w:rPr>
        <w:t xml:space="preserve"> </w:t>
      </w:r>
      <w:r>
        <w:rPr>
          <w:spacing w:val="-2"/>
          <w:sz w:val="22"/>
        </w:rPr>
        <w:t>вопросам,</w:t>
      </w:r>
      <w:r>
        <w:rPr>
          <w:spacing w:val="2"/>
          <w:sz w:val="22"/>
        </w:rPr>
        <w:t xml:space="preserve"> </w:t>
      </w:r>
      <w:r>
        <w:rPr>
          <w:spacing w:val="-2"/>
          <w:sz w:val="22"/>
        </w:rPr>
        <w:t>касающимся образовательного</w:t>
      </w:r>
      <w:r>
        <w:rPr>
          <w:spacing w:val="6"/>
          <w:sz w:val="22"/>
        </w:rPr>
        <w:t xml:space="preserve"> </w:t>
      </w:r>
      <w:r>
        <w:rPr>
          <w:spacing w:val="-2"/>
          <w:sz w:val="22"/>
        </w:rPr>
        <w:t>процесса.</w:t>
      </w:r>
    </w:p>
    <w:p w14:paraId="1FFCF873">
      <w:pPr>
        <w:pStyle w:val="9"/>
        <w:numPr>
          <w:ilvl w:val="2"/>
          <w:numId w:val="3"/>
        </w:numPr>
        <w:tabs>
          <w:tab w:val="left" w:pos="773"/>
        </w:tabs>
        <w:spacing w:before="1" w:after="0" w:line="240" w:lineRule="auto"/>
        <w:ind w:left="282" w:right="277" w:firstLine="0"/>
        <w:jc w:val="both"/>
        <w:rPr>
          <w:sz w:val="22"/>
        </w:rPr>
      </w:pPr>
      <w:r>
        <w:rPr>
          <w:sz w:val="22"/>
        </w:rPr>
        <w:t>Сохранить место за Потребителем (в системе оказываемых Исполнителем платных услуг по реализации дополнительных общеобразовательных программ) в случае его болезни, лечения, карантина.</w:t>
      </w:r>
    </w:p>
    <w:p w14:paraId="2EDC7764">
      <w:pPr>
        <w:pStyle w:val="2"/>
        <w:numPr>
          <w:ilvl w:val="1"/>
          <w:numId w:val="3"/>
        </w:numPr>
        <w:tabs>
          <w:tab w:val="left" w:pos="662"/>
        </w:tabs>
        <w:spacing w:before="1" w:after="0" w:line="240" w:lineRule="auto"/>
        <w:ind w:left="662" w:right="0" w:hanging="380"/>
        <w:jc w:val="both"/>
      </w:pPr>
      <w:bookmarkStart w:id="3" w:name="2.3.Обучающийся вправе:"/>
      <w:bookmarkEnd w:id="3"/>
      <w:r>
        <w:rPr>
          <w:spacing w:val="-2"/>
        </w:rPr>
        <w:t>Обучающийся вправе:</w:t>
      </w:r>
    </w:p>
    <w:p w14:paraId="23C6520F">
      <w:pPr>
        <w:pStyle w:val="9"/>
        <w:numPr>
          <w:ilvl w:val="2"/>
          <w:numId w:val="3"/>
        </w:numPr>
        <w:tabs>
          <w:tab w:val="left" w:pos="898"/>
        </w:tabs>
        <w:spacing w:before="1" w:after="0" w:line="240" w:lineRule="auto"/>
        <w:ind w:left="282" w:right="279" w:firstLine="0"/>
        <w:jc w:val="both"/>
        <w:rPr>
          <w:sz w:val="22"/>
        </w:rPr>
      </w:pPr>
      <w:r>
        <w:rPr>
          <w:sz w:val="22"/>
        </w:rPr>
        <w:t xml:space="preserve">Получать платные услуги по реализации дополнительных общеобразовательных программ в полном объеме в соответствии с дополнительными общеобразовательными программами и условиями </w:t>
      </w:r>
      <w:r>
        <w:rPr>
          <w:spacing w:val="-2"/>
          <w:sz w:val="22"/>
        </w:rPr>
        <w:t>договора.</w:t>
      </w:r>
    </w:p>
    <w:p w14:paraId="0A9672BA">
      <w:pPr>
        <w:pStyle w:val="9"/>
        <w:numPr>
          <w:ilvl w:val="2"/>
          <w:numId w:val="3"/>
        </w:numPr>
        <w:tabs>
          <w:tab w:val="left" w:pos="945"/>
        </w:tabs>
        <w:spacing w:before="0" w:after="0" w:line="240" w:lineRule="auto"/>
        <w:ind w:left="282" w:right="527" w:firstLine="0"/>
        <w:jc w:val="left"/>
        <w:rPr>
          <w:sz w:val="22"/>
        </w:rPr>
      </w:pPr>
      <w:r>
        <w:rPr>
          <w:sz w:val="22"/>
        </w:rPr>
        <w:t>Пользоваться</w:t>
      </w:r>
      <w:r>
        <w:rPr>
          <w:spacing w:val="40"/>
          <w:sz w:val="22"/>
        </w:rPr>
        <w:t xml:space="preserve"> </w:t>
      </w:r>
      <w:r>
        <w:rPr>
          <w:sz w:val="22"/>
        </w:rPr>
        <w:t>в</w:t>
      </w:r>
      <w:r>
        <w:rPr>
          <w:spacing w:val="40"/>
          <w:sz w:val="22"/>
        </w:rPr>
        <w:t xml:space="preserve"> </w:t>
      </w:r>
      <w:r>
        <w:rPr>
          <w:sz w:val="22"/>
        </w:rPr>
        <w:t>порядке,</w:t>
      </w:r>
      <w:r>
        <w:rPr>
          <w:spacing w:val="40"/>
          <w:sz w:val="22"/>
        </w:rPr>
        <w:t xml:space="preserve"> </w:t>
      </w:r>
      <w:r>
        <w:rPr>
          <w:sz w:val="22"/>
        </w:rPr>
        <w:t>установленном</w:t>
      </w:r>
      <w:r>
        <w:rPr>
          <w:spacing w:val="40"/>
          <w:sz w:val="22"/>
        </w:rPr>
        <w:t xml:space="preserve"> </w:t>
      </w:r>
      <w:r>
        <w:rPr>
          <w:sz w:val="22"/>
        </w:rPr>
        <w:t>локальными</w:t>
      </w:r>
      <w:r>
        <w:rPr>
          <w:spacing w:val="40"/>
          <w:sz w:val="22"/>
        </w:rPr>
        <w:t xml:space="preserve"> </w:t>
      </w:r>
      <w:r>
        <w:rPr>
          <w:sz w:val="22"/>
        </w:rPr>
        <w:t>нормативными</w:t>
      </w:r>
      <w:r>
        <w:rPr>
          <w:spacing w:val="40"/>
          <w:sz w:val="22"/>
        </w:rPr>
        <w:t xml:space="preserve"> </w:t>
      </w:r>
      <w:r>
        <w:rPr>
          <w:sz w:val="22"/>
        </w:rPr>
        <w:t>актами,</w:t>
      </w:r>
      <w:r>
        <w:rPr>
          <w:spacing w:val="40"/>
          <w:sz w:val="22"/>
        </w:rPr>
        <w:t xml:space="preserve"> </w:t>
      </w:r>
      <w:r>
        <w:rPr>
          <w:sz w:val="22"/>
        </w:rPr>
        <w:t>имуществом</w:t>
      </w:r>
      <w:r>
        <w:rPr>
          <w:spacing w:val="40"/>
          <w:sz w:val="22"/>
        </w:rPr>
        <w:t xml:space="preserve"> </w:t>
      </w:r>
      <w:r>
        <w:rPr>
          <w:sz w:val="22"/>
        </w:rPr>
        <w:t>Исполнителя, необходимым для освоения дополнительной общеобразовательной программы.</w:t>
      </w:r>
    </w:p>
    <w:p w14:paraId="532D0AA0">
      <w:pPr>
        <w:pStyle w:val="9"/>
        <w:numPr>
          <w:ilvl w:val="2"/>
          <w:numId w:val="3"/>
        </w:numPr>
        <w:tabs>
          <w:tab w:val="left" w:pos="859"/>
        </w:tabs>
        <w:spacing w:before="0" w:after="0" w:line="240" w:lineRule="auto"/>
        <w:ind w:left="282" w:right="374" w:firstLine="0"/>
        <w:jc w:val="left"/>
        <w:rPr>
          <w:sz w:val="22"/>
        </w:rPr>
      </w:pPr>
      <w:r>
        <w:rPr>
          <w:sz w:val="22"/>
        </w:rPr>
        <w:t>Принимать</w:t>
      </w:r>
      <w:r>
        <w:rPr>
          <w:spacing w:val="25"/>
          <w:sz w:val="22"/>
        </w:rPr>
        <w:t xml:space="preserve"> </w:t>
      </w:r>
      <w:r>
        <w:rPr>
          <w:sz w:val="22"/>
        </w:rPr>
        <w:t>в</w:t>
      </w:r>
      <w:r>
        <w:rPr>
          <w:spacing w:val="-4"/>
          <w:sz w:val="22"/>
        </w:rPr>
        <w:t xml:space="preserve"> </w:t>
      </w:r>
      <w:r>
        <w:rPr>
          <w:sz w:val="22"/>
        </w:rPr>
        <w:t>порядке, установленном</w:t>
      </w:r>
      <w:r>
        <w:rPr>
          <w:spacing w:val="24"/>
          <w:sz w:val="22"/>
        </w:rPr>
        <w:t xml:space="preserve"> </w:t>
      </w:r>
      <w:r>
        <w:rPr>
          <w:sz w:val="22"/>
        </w:rPr>
        <w:t>локальными нормативными</w:t>
      </w:r>
      <w:r>
        <w:rPr>
          <w:spacing w:val="24"/>
          <w:sz w:val="22"/>
        </w:rPr>
        <w:t xml:space="preserve"> </w:t>
      </w:r>
      <w:r>
        <w:rPr>
          <w:sz w:val="22"/>
        </w:rPr>
        <w:t>актами, участие</w:t>
      </w:r>
      <w:r>
        <w:rPr>
          <w:spacing w:val="25"/>
          <w:sz w:val="22"/>
        </w:rPr>
        <w:t xml:space="preserve"> </w:t>
      </w:r>
      <w:r>
        <w:rPr>
          <w:sz w:val="22"/>
        </w:rPr>
        <w:t>в</w:t>
      </w:r>
      <w:r>
        <w:rPr>
          <w:spacing w:val="-2"/>
          <w:sz w:val="22"/>
        </w:rPr>
        <w:t xml:space="preserve"> </w:t>
      </w:r>
      <w:r>
        <w:rPr>
          <w:sz w:val="22"/>
        </w:rPr>
        <w:t>социально-культурных, оздоровительных и иных мероприятиях, организованных Исполнителем.</w:t>
      </w:r>
    </w:p>
    <w:p w14:paraId="2B18A646">
      <w:pPr>
        <w:pStyle w:val="9"/>
        <w:numPr>
          <w:ilvl w:val="2"/>
          <w:numId w:val="3"/>
        </w:numPr>
        <w:tabs>
          <w:tab w:val="left" w:pos="878"/>
        </w:tabs>
        <w:spacing w:before="0" w:after="0" w:line="240" w:lineRule="auto"/>
        <w:ind w:left="282" w:right="421" w:firstLine="0"/>
        <w:jc w:val="left"/>
        <w:rPr>
          <w:sz w:val="22"/>
        </w:rPr>
      </w:pPr>
      <w:r>
        <w:rPr>
          <w:sz w:val="22"/>
        </w:rPr>
        <w:t>Получать</w:t>
      </w:r>
      <w:r>
        <w:rPr>
          <w:spacing w:val="39"/>
          <w:sz w:val="22"/>
        </w:rPr>
        <w:t xml:space="preserve"> </w:t>
      </w:r>
      <w:r>
        <w:rPr>
          <w:sz w:val="22"/>
        </w:rPr>
        <w:t>полную</w:t>
      </w:r>
      <w:r>
        <w:rPr>
          <w:spacing w:val="37"/>
          <w:sz w:val="22"/>
        </w:rPr>
        <w:t xml:space="preserve"> </w:t>
      </w:r>
      <w:r>
        <w:rPr>
          <w:sz w:val="22"/>
        </w:rPr>
        <w:t>и</w:t>
      </w:r>
      <w:r>
        <w:rPr>
          <w:spacing w:val="38"/>
          <w:sz w:val="22"/>
        </w:rPr>
        <w:t xml:space="preserve"> </w:t>
      </w:r>
      <w:r>
        <w:rPr>
          <w:sz w:val="22"/>
        </w:rPr>
        <w:t>достоверную</w:t>
      </w:r>
      <w:r>
        <w:rPr>
          <w:spacing w:val="39"/>
          <w:sz w:val="22"/>
        </w:rPr>
        <w:t xml:space="preserve"> </w:t>
      </w:r>
      <w:r>
        <w:rPr>
          <w:sz w:val="22"/>
        </w:rPr>
        <w:t>информацию</w:t>
      </w:r>
      <w:r>
        <w:rPr>
          <w:spacing w:val="37"/>
          <w:sz w:val="22"/>
        </w:rPr>
        <w:t xml:space="preserve"> </w:t>
      </w:r>
      <w:r>
        <w:rPr>
          <w:sz w:val="22"/>
        </w:rPr>
        <w:t>об</w:t>
      </w:r>
      <w:r>
        <w:rPr>
          <w:spacing w:val="36"/>
          <w:sz w:val="22"/>
        </w:rPr>
        <w:t xml:space="preserve"> </w:t>
      </w:r>
      <w:r>
        <w:rPr>
          <w:sz w:val="22"/>
        </w:rPr>
        <w:t>оценке</w:t>
      </w:r>
      <w:r>
        <w:rPr>
          <w:spacing w:val="36"/>
          <w:sz w:val="22"/>
        </w:rPr>
        <w:t xml:space="preserve"> </w:t>
      </w:r>
      <w:r>
        <w:rPr>
          <w:sz w:val="22"/>
        </w:rPr>
        <w:t>своих</w:t>
      </w:r>
      <w:r>
        <w:rPr>
          <w:spacing w:val="36"/>
          <w:sz w:val="22"/>
        </w:rPr>
        <w:t xml:space="preserve"> </w:t>
      </w:r>
      <w:r>
        <w:rPr>
          <w:sz w:val="22"/>
        </w:rPr>
        <w:t>знаний,</w:t>
      </w:r>
      <w:r>
        <w:rPr>
          <w:spacing w:val="36"/>
          <w:sz w:val="22"/>
        </w:rPr>
        <w:t xml:space="preserve"> </w:t>
      </w:r>
      <w:r>
        <w:rPr>
          <w:sz w:val="22"/>
        </w:rPr>
        <w:t>умений</w:t>
      </w:r>
      <w:r>
        <w:rPr>
          <w:spacing w:val="40"/>
          <w:sz w:val="22"/>
        </w:rPr>
        <w:t xml:space="preserve"> </w:t>
      </w:r>
      <w:r>
        <w:rPr>
          <w:sz w:val="22"/>
        </w:rPr>
        <w:t>и</w:t>
      </w:r>
      <w:r>
        <w:rPr>
          <w:spacing w:val="35"/>
          <w:sz w:val="22"/>
        </w:rPr>
        <w:t xml:space="preserve"> </w:t>
      </w:r>
      <w:r>
        <w:rPr>
          <w:sz w:val="22"/>
        </w:rPr>
        <w:t>навыков</w:t>
      </w:r>
      <w:r>
        <w:rPr>
          <w:spacing w:val="37"/>
          <w:sz w:val="22"/>
        </w:rPr>
        <w:t xml:space="preserve"> </w:t>
      </w:r>
      <w:r>
        <w:rPr>
          <w:sz w:val="22"/>
        </w:rPr>
        <w:t>и компетенций, а также о критериях этой оценки.</w:t>
      </w:r>
    </w:p>
    <w:p w14:paraId="5DE06245">
      <w:pPr>
        <w:pStyle w:val="2"/>
        <w:numPr>
          <w:ilvl w:val="0"/>
          <w:numId w:val="1"/>
        </w:numPr>
        <w:tabs>
          <w:tab w:val="left" w:pos="643"/>
        </w:tabs>
        <w:spacing w:before="90" w:after="0" w:line="252" w:lineRule="exact"/>
        <w:ind w:left="643" w:right="0" w:hanging="361"/>
        <w:jc w:val="left"/>
      </w:pPr>
      <w:bookmarkStart w:id="4" w:name="III.Обязанности Исполнителя, Заказчика и"/>
      <w:bookmarkEnd w:id="4"/>
      <w:r>
        <w:rPr>
          <w:spacing w:val="-2"/>
        </w:rPr>
        <w:t>Обязанности</w:t>
      </w:r>
      <w:r>
        <w:rPr>
          <w:spacing w:val="-3"/>
        </w:rPr>
        <w:t xml:space="preserve"> </w:t>
      </w:r>
      <w:r>
        <w:rPr>
          <w:spacing w:val="-2"/>
        </w:rPr>
        <w:t>Исполнителя,</w:t>
      </w:r>
      <w:r>
        <w:rPr>
          <w:spacing w:val="4"/>
        </w:rPr>
        <w:t xml:space="preserve"> </w:t>
      </w:r>
      <w:r>
        <w:rPr>
          <w:spacing w:val="-2"/>
        </w:rPr>
        <w:t>Заказчика</w:t>
      </w:r>
      <w:r>
        <w:rPr>
          <w:spacing w:val="4"/>
        </w:rPr>
        <w:t xml:space="preserve"> </w:t>
      </w:r>
      <w:r>
        <w:rPr>
          <w:spacing w:val="-2"/>
        </w:rPr>
        <w:t>и Обучающегося</w:t>
      </w:r>
    </w:p>
    <w:p w14:paraId="423BB6B4">
      <w:pPr>
        <w:pStyle w:val="9"/>
        <w:numPr>
          <w:ilvl w:val="1"/>
          <w:numId w:val="4"/>
        </w:numPr>
        <w:tabs>
          <w:tab w:val="left" w:pos="662"/>
        </w:tabs>
        <w:spacing w:before="0" w:after="0" w:line="252" w:lineRule="exact"/>
        <w:ind w:left="662" w:right="0" w:hanging="380"/>
        <w:jc w:val="left"/>
        <w:rPr>
          <w:b/>
          <w:sz w:val="22"/>
        </w:rPr>
      </w:pPr>
      <w:r>
        <w:rPr>
          <w:b/>
          <w:spacing w:val="-2"/>
          <w:sz w:val="22"/>
        </w:rPr>
        <w:t>Исполнитель</w:t>
      </w:r>
      <w:r>
        <w:rPr>
          <w:b/>
          <w:spacing w:val="1"/>
          <w:sz w:val="22"/>
        </w:rPr>
        <w:t xml:space="preserve"> </w:t>
      </w:r>
      <w:r>
        <w:rPr>
          <w:b/>
          <w:spacing w:val="-2"/>
          <w:sz w:val="22"/>
        </w:rPr>
        <w:t>обязан:</w:t>
      </w:r>
    </w:p>
    <w:p w14:paraId="793895FE">
      <w:pPr>
        <w:pStyle w:val="9"/>
        <w:numPr>
          <w:ilvl w:val="2"/>
          <w:numId w:val="4"/>
        </w:numPr>
        <w:tabs>
          <w:tab w:val="left" w:pos="870"/>
          <w:tab w:val="left" w:pos="1749"/>
          <w:tab w:val="left" w:pos="3990"/>
          <w:tab w:val="left" w:pos="5065"/>
          <w:tab w:val="left" w:pos="6102"/>
          <w:tab w:val="left" w:pos="6861"/>
          <w:tab w:val="left" w:pos="7329"/>
          <w:tab w:val="left" w:pos="8639"/>
        </w:tabs>
        <w:spacing w:before="4" w:after="0" w:line="240" w:lineRule="auto"/>
        <w:ind w:left="282" w:right="204" w:firstLine="0"/>
        <w:jc w:val="left"/>
        <w:rPr>
          <w:sz w:val="22"/>
        </w:rPr>
      </w:pPr>
      <w:r>
        <w:rPr>
          <w:sz w:val="22"/>
        </w:rPr>
        <w:t>Ознакомить</w:t>
      </w:r>
      <w:r>
        <w:rPr>
          <w:spacing w:val="40"/>
          <w:sz w:val="22"/>
        </w:rPr>
        <w:t xml:space="preserve"> </w:t>
      </w:r>
      <w:r>
        <w:rPr>
          <w:sz w:val="22"/>
        </w:rPr>
        <w:t>Заказчика</w:t>
      </w:r>
      <w:r>
        <w:rPr>
          <w:spacing w:val="40"/>
          <w:sz w:val="22"/>
        </w:rPr>
        <w:t xml:space="preserve"> </w:t>
      </w:r>
      <w:r>
        <w:rPr>
          <w:sz w:val="22"/>
        </w:rPr>
        <w:t>с</w:t>
      </w:r>
      <w:r>
        <w:rPr>
          <w:spacing w:val="40"/>
          <w:sz w:val="22"/>
        </w:rPr>
        <w:t xml:space="preserve"> </w:t>
      </w:r>
      <w:r>
        <w:rPr>
          <w:sz w:val="22"/>
        </w:rPr>
        <w:t>основными</w:t>
      </w:r>
      <w:r>
        <w:rPr>
          <w:spacing w:val="40"/>
          <w:sz w:val="22"/>
        </w:rPr>
        <w:t xml:space="preserve"> </w:t>
      </w:r>
      <w:r>
        <w:rPr>
          <w:sz w:val="22"/>
        </w:rPr>
        <w:t>нормативными</w:t>
      </w:r>
      <w:r>
        <w:rPr>
          <w:spacing w:val="40"/>
          <w:sz w:val="22"/>
        </w:rPr>
        <w:t xml:space="preserve"> </w:t>
      </w:r>
      <w:r>
        <w:rPr>
          <w:sz w:val="22"/>
        </w:rPr>
        <w:t>и</w:t>
      </w:r>
      <w:r>
        <w:rPr>
          <w:spacing w:val="40"/>
          <w:sz w:val="22"/>
        </w:rPr>
        <w:t xml:space="preserve"> </w:t>
      </w:r>
      <w:r>
        <w:rPr>
          <w:sz w:val="22"/>
        </w:rPr>
        <w:t>организационно-правовыми</w:t>
      </w:r>
      <w:r>
        <w:rPr>
          <w:spacing w:val="40"/>
          <w:sz w:val="22"/>
        </w:rPr>
        <w:t xml:space="preserve"> </w:t>
      </w:r>
      <w:r>
        <w:rPr>
          <w:sz w:val="22"/>
        </w:rPr>
        <w:t xml:space="preserve">документами </w:t>
      </w:r>
      <w:r>
        <w:rPr>
          <w:spacing w:val="-2"/>
          <w:sz w:val="22"/>
        </w:rPr>
        <w:t>Учреждения,</w:t>
      </w:r>
      <w:r>
        <w:rPr>
          <w:sz w:val="22"/>
        </w:rPr>
        <w:tab/>
      </w:r>
      <w:r>
        <w:rPr>
          <w:spacing w:val="-2"/>
          <w:sz w:val="22"/>
        </w:rPr>
        <w:t>регламентирующими</w:t>
      </w:r>
      <w:r>
        <w:rPr>
          <w:sz w:val="22"/>
        </w:rPr>
        <w:tab/>
      </w:r>
      <w:r>
        <w:rPr>
          <w:spacing w:val="-2"/>
          <w:sz w:val="22"/>
        </w:rPr>
        <w:t>оказание</w:t>
      </w:r>
      <w:r>
        <w:rPr>
          <w:sz w:val="22"/>
        </w:rPr>
        <w:tab/>
      </w:r>
      <w:r>
        <w:rPr>
          <w:spacing w:val="-2"/>
          <w:sz w:val="22"/>
        </w:rPr>
        <w:t>платных</w:t>
      </w:r>
      <w:r>
        <w:rPr>
          <w:sz w:val="22"/>
        </w:rPr>
        <w:tab/>
      </w:r>
      <w:r>
        <w:rPr>
          <w:spacing w:val="-2"/>
          <w:sz w:val="22"/>
        </w:rPr>
        <w:t>услуг</w:t>
      </w:r>
      <w:r>
        <w:rPr>
          <w:sz w:val="22"/>
        </w:rPr>
        <w:tab/>
      </w:r>
      <w:r>
        <w:rPr>
          <w:spacing w:val="-6"/>
          <w:sz w:val="22"/>
        </w:rPr>
        <w:t>по</w:t>
      </w:r>
      <w:r>
        <w:rPr>
          <w:sz w:val="22"/>
        </w:rPr>
        <w:tab/>
      </w:r>
      <w:r>
        <w:rPr>
          <w:spacing w:val="-2"/>
          <w:sz w:val="22"/>
        </w:rPr>
        <w:t>реализации</w:t>
      </w:r>
      <w:r>
        <w:rPr>
          <w:sz w:val="22"/>
        </w:rPr>
        <w:tab/>
      </w:r>
      <w:r>
        <w:rPr>
          <w:spacing w:val="-2"/>
          <w:sz w:val="22"/>
        </w:rPr>
        <w:t xml:space="preserve">дополнительных </w:t>
      </w:r>
      <w:r>
        <w:rPr>
          <w:sz w:val="22"/>
        </w:rPr>
        <w:t>общеобразовательных</w:t>
      </w:r>
      <w:r>
        <w:rPr>
          <w:spacing w:val="39"/>
          <w:sz w:val="22"/>
        </w:rPr>
        <w:t xml:space="preserve"> </w:t>
      </w:r>
      <w:r>
        <w:rPr>
          <w:sz w:val="22"/>
        </w:rPr>
        <w:t>программ:</w:t>
      </w:r>
      <w:r>
        <w:rPr>
          <w:spacing w:val="40"/>
          <w:sz w:val="22"/>
        </w:rPr>
        <w:t xml:space="preserve"> </w:t>
      </w:r>
      <w:r>
        <w:rPr>
          <w:sz w:val="22"/>
        </w:rPr>
        <w:t>Уставом</w:t>
      </w:r>
      <w:r>
        <w:rPr>
          <w:spacing w:val="39"/>
          <w:sz w:val="22"/>
        </w:rPr>
        <w:t xml:space="preserve"> </w:t>
      </w:r>
      <w:r>
        <w:rPr>
          <w:sz w:val="22"/>
        </w:rPr>
        <w:t>Учреждения,</w:t>
      </w:r>
      <w:r>
        <w:rPr>
          <w:spacing w:val="40"/>
          <w:sz w:val="22"/>
        </w:rPr>
        <w:t xml:space="preserve"> </w:t>
      </w:r>
      <w:r>
        <w:rPr>
          <w:sz w:val="22"/>
        </w:rPr>
        <w:t>лицензией</w:t>
      </w:r>
      <w:r>
        <w:rPr>
          <w:spacing w:val="39"/>
          <w:sz w:val="22"/>
        </w:rPr>
        <w:t xml:space="preserve"> </w:t>
      </w:r>
      <w:r>
        <w:rPr>
          <w:sz w:val="22"/>
        </w:rPr>
        <w:t>на</w:t>
      </w:r>
      <w:r>
        <w:rPr>
          <w:spacing w:val="40"/>
          <w:sz w:val="22"/>
        </w:rPr>
        <w:t xml:space="preserve"> </w:t>
      </w:r>
      <w:r>
        <w:rPr>
          <w:sz w:val="22"/>
        </w:rPr>
        <w:t>осуществление</w:t>
      </w:r>
      <w:r>
        <w:rPr>
          <w:spacing w:val="40"/>
          <w:sz w:val="22"/>
        </w:rPr>
        <w:t xml:space="preserve"> </w:t>
      </w:r>
      <w:r>
        <w:rPr>
          <w:sz w:val="22"/>
        </w:rPr>
        <w:t>образовательной деятельности, постановлением</w:t>
      </w:r>
      <w:r>
        <w:rPr>
          <w:spacing w:val="40"/>
          <w:sz w:val="22"/>
        </w:rPr>
        <w:t xml:space="preserve"> </w:t>
      </w:r>
      <w:r>
        <w:rPr>
          <w:sz w:val="22"/>
        </w:rPr>
        <w:t>администрации города Нижнего Новгорода «Об установлении тарифов</w:t>
      </w:r>
      <w:r>
        <w:rPr>
          <w:spacing w:val="80"/>
          <w:sz w:val="22"/>
        </w:rPr>
        <w:t xml:space="preserve"> </w:t>
      </w:r>
      <w:r>
        <w:rPr>
          <w:sz w:val="22"/>
        </w:rPr>
        <w:t>на</w:t>
      </w:r>
      <w:r>
        <w:rPr>
          <w:spacing w:val="39"/>
          <w:sz w:val="22"/>
        </w:rPr>
        <w:t xml:space="preserve"> </w:t>
      </w:r>
      <w:r>
        <w:rPr>
          <w:sz w:val="22"/>
        </w:rPr>
        <w:t>платные</w:t>
      </w:r>
      <w:r>
        <w:rPr>
          <w:spacing w:val="40"/>
          <w:sz w:val="22"/>
        </w:rPr>
        <w:t xml:space="preserve"> </w:t>
      </w:r>
      <w:r>
        <w:rPr>
          <w:sz w:val="22"/>
        </w:rPr>
        <w:t>дополнительные</w:t>
      </w:r>
      <w:r>
        <w:rPr>
          <w:spacing w:val="39"/>
          <w:sz w:val="22"/>
        </w:rPr>
        <w:t xml:space="preserve"> </w:t>
      </w:r>
      <w:r>
        <w:rPr>
          <w:sz w:val="22"/>
        </w:rPr>
        <w:t>общеобразовательные</w:t>
      </w:r>
      <w:r>
        <w:rPr>
          <w:spacing w:val="39"/>
          <w:sz w:val="22"/>
        </w:rPr>
        <w:t xml:space="preserve"> </w:t>
      </w:r>
      <w:r>
        <w:rPr>
          <w:sz w:val="22"/>
        </w:rPr>
        <w:t>услуги,</w:t>
      </w:r>
      <w:r>
        <w:rPr>
          <w:spacing w:val="40"/>
          <w:sz w:val="22"/>
        </w:rPr>
        <w:t xml:space="preserve"> </w:t>
      </w:r>
      <w:r>
        <w:rPr>
          <w:sz w:val="22"/>
        </w:rPr>
        <w:t>оказываемые</w:t>
      </w:r>
      <w:r>
        <w:rPr>
          <w:spacing w:val="39"/>
          <w:sz w:val="22"/>
        </w:rPr>
        <w:t xml:space="preserve"> </w:t>
      </w:r>
      <w:r>
        <w:rPr>
          <w:sz w:val="22"/>
        </w:rPr>
        <w:t>муниципальным</w:t>
      </w:r>
      <w:r>
        <w:rPr>
          <w:spacing w:val="40"/>
          <w:sz w:val="22"/>
        </w:rPr>
        <w:t xml:space="preserve"> </w:t>
      </w:r>
      <w:r>
        <w:rPr>
          <w:sz w:val="22"/>
        </w:rPr>
        <w:t>автономным дошкольным образовательным учреждением «Детский сад № 45»; «Порядком</w:t>
      </w:r>
      <w:r>
        <w:rPr>
          <w:spacing w:val="30"/>
          <w:sz w:val="22"/>
        </w:rPr>
        <w:t xml:space="preserve"> </w:t>
      </w:r>
      <w:r>
        <w:rPr>
          <w:sz w:val="22"/>
        </w:rPr>
        <w:t>оказания платных услуг</w:t>
      </w:r>
      <w:r>
        <w:rPr>
          <w:spacing w:val="80"/>
          <w:sz w:val="22"/>
        </w:rPr>
        <w:t xml:space="preserve"> </w:t>
      </w:r>
      <w:r>
        <w:rPr>
          <w:sz w:val="22"/>
        </w:rPr>
        <w:t>по реализации дополнительных общеобразовательных программ»; «Порядком пользования учебниками</w:t>
      </w:r>
      <w:r>
        <w:rPr>
          <w:spacing w:val="80"/>
          <w:sz w:val="22"/>
        </w:rPr>
        <w:t xml:space="preserve"> </w:t>
      </w:r>
      <w:r>
        <w:rPr>
          <w:sz w:val="22"/>
        </w:rPr>
        <w:t>и учебными пособиями обучающимися, осваивающими учебные предметы, курсы, дисциплины (модули) за</w:t>
      </w:r>
      <w:r>
        <w:rPr>
          <w:spacing w:val="28"/>
          <w:sz w:val="22"/>
        </w:rPr>
        <w:t xml:space="preserve"> </w:t>
      </w:r>
      <w:r>
        <w:rPr>
          <w:sz w:val="22"/>
        </w:rPr>
        <w:t>пределами</w:t>
      </w:r>
      <w:r>
        <w:rPr>
          <w:spacing w:val="27"/>
          <w:sz w:val="22"/>
        </w:rPr>
        <w:t xml:space="preserve"> </w:t>
      </w:r>
      <w:r>
        <w:rPr>
          <w:sz w:val="22"/>
        </w:rPr>
        <w:t>федеральных</w:t>
      </w:r>
      <w:r>
        <w:rPr>
          <w:spacing w:val="27"/>
          <w:sz w:val="22"/>
        </w:rPr>
        <w:t xml:space="preserve"> </w:t>
      </w:r>
      <w:r>
        <w:rPr>
          <w:sz w:val="22"/>
        </w:rPr>
        <w:t>государственных образовательных</w:t>
      </w:r>
      <w:r>
        <w:rPr>
          <w:spacing w:val="27"/>
          <w:sz w:val="22"/>
        </w:rPr>
        <w:t xml:space="preserve"> </w:t>
      </w:r>
      <w:r>
        <w:rPr>
          <w:sz w:val="22"/>
        </w:rPr>
        <w:t>стандартов,</w:t>
      </w:r>
      <w:r>
        <w:rPr>
          <w:spacing w:val="27"/>
          <w:sz w:val="22"/>
        </w:rPr>
        <w:t xml:space="preserve"> </w:t>
      </w:r>
      <w:r>
        <w:rPr>
          <w:sz w:val="22"/>
        </w:rPr>
        <w:t>образовательных</w:t>
      </w:r>
      <w:r>
        <w:rPr>
          <w:spacing w:val="27"/>
          <w:sz w:val="22"/>
        </w:rPr>
        <w:t xml:space="preserve"> </w:t>
      </w:r>
      <w:r>
        <w:rPr>
          <w:sz w:val="22"/>
        </w:rPr>
        <w:t>стандартов и</w:t>
      </w:r>
      <w:r>
        <w:rPr>
          <w:spacing w:val="36"/>
          <w:sz w:val="22"/>
        </w:rPr>
        <w:t xml:space="preserve"> </w:t>
      </w:r>
      <w:r>
        <w:rPr>
          <w:sz w:val="22"/>
        </w:rPr>
        <w:t>(или)</w:t>
      </w:r>
      <w:r>
        <w:rPr>
          <w:spacing w:val="-3"/>
          <w:sz w:val="22"/>
        </w:rPr>
        <w:t xml:space="preserve"> </w:t>
      </w:r>
      <w:r>
        <w:rPr>
          <w:sz w:val="22"/>
        </w:rPr>
        <w:t>получающими</w:t>
      </w:r>
      <w:r>
        <w:rPr>
          <w:spacing w:val="-2"/>
          <w:sz w:val="22"/>
        </w:rPr>
        <w:t xml:space="preserve"> </w:t>
      </w:r>
      <w:r>
        <w:rPr>
          <w:sz w:val="22"/>
        </w:rPr>
        <w:t>платные</w:t>
      </w:r>
      <w:r>
        <w:rPr>
          <w:spacing w:val="-3"/>
          <w:sz w:val="22"/>
        </w:rPr>
        <w:t xml:space="preserve"> </w:t>
      </w:r>
      <w:r>
        <w:rPr>
          <w:sz w:val="22"/>
        </w:rPr>
        <w:t>услуги</w:t>
      </w:r>
      <w:r>
        <w:rPr>
          <w:spacing w:val="-2"/>
          <w:sz w:val="22"/>
        </w:rPr>
        <w:t xml:space="preserve"> </w:t>
      </w:r>
      <w:r>
        <w:rPr>
          <w:sz w:val="22"/>
        </w:rPr>
        <w:t>по</w:t>
      </w:r>
      <w:r>
        <w:rPr>
          <w:spacing w:val="-1"/>
          <w:sz w:val="22"/>
        </w:rPr>
        <w:t xml:space="preserve"> </w:t>
      </w:r>
      <w:r>
        <w:rPr>
          <w:sz w:val="22"/>
        </w:rPr>
        <w:t>реализации</w:t>
      </w:r>
      <w:r>
        <w:rPr>
          <w:spacing w:val="-2"/>
          <w:sz w:val="22"/>
        </w:rPr>
        <w:t xml:space="preserve"> </w:t>
      </w:r>
      <w:r>
        <w:rPr>
          <w:sz w:val="22"/>
        </w:rPr>
        <w:t>дополнительных</w:t>
      </w:r>
      <w:r>
        <w:rPr>
          <w:spacing w:val="-4"/>
          <w:sz w:val="22"/>
        </w:rPr>
        <w:t xml:space="preserve"> </w:t>
      </w:r>
      <w:r>
        <w:rPr>
          <w:sz w:val="22"/>
        </w:rPr>
        <w:t>общеобразовательных</w:t>
      </w:r>
      <w:r>
        <w:rPr>
          <w:spacing w:val="-1"/>
          <w:sz w:val="22"/>
        </w:rPr>
        <w:t xml:space="preserve"> </w:t>
      </w:r>
      <w:r>
        <w:rPr>
          <w:sz w:val="22"/>
        </w:rPr>
        <w:t>программ»; дополнительными общеобразовательными программами.</w:t>
      </w:r>
    </w:p>
    <w:p w14:paraId="214679D5">
      <w:pPr>
        <w:pStyle w:val="9"/>
        <w:numPr>
          <w:ilvl w:val="2"/>
          <w:numId w:val="4"/>
        </w:numPr>
        <w:tabs>
          <w:tab w:val="left" w:pos="963"/>
        </w:tabs>
        <w:spacing w:before="0" w:after="0" w:line="240" w:lineRule="auto"/>
        <w:ind w:left="282" w:right="275" w:firstLine="0"/>
        <w:jc w:val="both"/>
        <w:rPr>
          <w:sz w:val="22"/>
        </w:rPr>
      </w:pPr>
      <w:r>
        <w:rPr>
          <w:sz w:val="22"/>
        </w:rPr>
        <w:t>Организовать и обеспечить надлежащее предоставление платных услуг по реализации дополнительных общеобразовательных программ, предусмотренных разделом I настоящего Договора в соответствии с учебным планом. Платные</w:t>
      </w:r>
      <w:r>
        <w:rPr>
          <w:spacing w:val="40"/>
          <w:sz w:val="22"/>
        </w:rPr>
        <w:t xml:space="preserve"> </w:t>
      </w:r>
      <w:r>
        <w:rPr>
          <w:sz w:val="22"/>
        </w:rPr>
        <w:t>услуги оказываются в соответствии с учебным планом, в том числе индивидуальным, и расписанием оказания услуг по реализации дополнительных общеобразовательных программ.</w:t>
      </w:r>
    </w:p>
    <w:p w14:paraId="134E7BCE">
      <w:pPr>
        <w:pStyle w:val="9"/>
        <w:numPr>
          <w:ilvl w:val="2"/>
          <w:numId w:val="4"/>
        </w:numPr>
        <w:tabs>
          <w:tab w:val="left" w:pos="860"/>
        </w:tabs>
        <w:spacing w:before="0" w:after="0" w:line="240" w:lineRule="auto"/>
        <w:ind w:left="282" w:right="279" w:firstLine="0"/>
        <w:jc w:val="both"/>
        <w:rPr>
          <w:sz w:val="22"/>
        </w:rPr>
      </w:pPr>
      <w:r>
        <w:rPr>
          <w:sz w:val="22"/>
        </w:rPr>
        <w:t>Обеспечить Обучающемуся предусмотренные выбранной дополнительной общеобразовательной программой условия ее освоения.</w:t>
      </w:r>
    </w:p>
    <w:p w14:paraId="04E23EEA">
      <w:pPr>
        <w:pStyle w:val="9"/>
        <w:numPr>
          <w:ilvl w:val="2"/>
          <w:numId w:val="4"/>
        </w:numPr>
        <w:tabs>
          <w:tab w:val="left" w:pos="877"/>
        </w:tabs>
        <w:spacing w:before="0" w:after="0" w:line="240" w:lineRule="auto"/>
        <w:ind w:left="282" w:right="278" w:firstLine="0"/>
        <w:jc w:val="both"/>
        <w:rPr>
          <w:sz w:val="22"/>
        </w:rPr>
      </w:pPr>
      <w:r>
        <w:rPr>
          <w:sz w:val="22"/>
        </w:rPr>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14:paraId="385EAEC2">
      <w:pPr>
        <w:pStyle w:val="9"/>
        <w:numPr>
          <w:ilvl w:val="2"/>
          <w:numId w:val="4"/>
        </w:numPr>
        <w:tabs>
          <w:tab w:val="left" w:pos="995"/>
        </w:tabs>
        <w:spacing w:before="0" w:after="0" w:line="240" w:lineRule="auto"/>
        <w:ind w:left="282" w:right="277" w:firstLine="0"/>
        <w:jc w:val="both"/>
        <w:rPr>
          <w:sz w:val="22"/>
        </w:rPr>
      </w:pPr>
      <w:r>
        <w:rPr>
          <w:sz w:val="22"/>
        </w:rPr>
        <w:t>Принимать от Заказчика плату за платные услуги по реализации дополнительных общеобразовательных программ.</w:t>
      </w:r>
    </w:p>
    <w:p w14:paraId="68E0397A">
      <w:pPr>
        <w:pStyle w:val="9"/>
        <w:numPr>
          <w:ilvl w:val="2"/>
          <w:numId w:val="4"/>
        </w:numPr>
        <w:tabs>
          <w:tab w:val="left" w:pos="949"/>
        </w:tabs>
        <w:spacing w:before="0" w:after="0" w:line="240" w:lineRule="auto"/>
        <w:ind w:left="282" w:right="277" w:firstLine="0"/>
        <w:jc w:val="both"/>
        <w:rPr>
          <w:sz w:val="22"/>
        </w:rPr>
      </w:pPr>
      <w:r>
        <w:rPr>
          <w:sz w:val="22"/>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AEB4F84">
      <w:pPr>
        <w:pStyle w:val="9"/>
        <w:numPr>
          <w:ilvl w:val="2"/>
          <w:numId w:val="4"/>
        </w:numPr>
        <w:tabs>
          <w:tab w:val="left" w:pos="827"/>
        </w:tabs>
        <w:spacing w:before="10" w:after="0" w:line="252" w:lineRule="exact"/>
        <w:ind w:left="827" w:right="0" w:hanging="545"/>
        <w:jc w:val="left"/>
        <w:rPr>
          <w:sz w:val="22"/>
        </w:rPr>
      </w:pPr>
      <w:r>
        <w:rPr>
          <w:spacing w:val="-2"/>
          <w:sz w:val="22"/>
        </w:rPr>
        <w:t>Обеспечить</w:t>
      </w:r>
      <w:r>
        <w:rPr>
          <w:spacing w:val="-12"/>
          <w:sz w:val="22"/>
        </w:rPr>
        <w:t xml:space="preserve"> </w:t>
      </w:r>
      <w:r>
        <w:rPr>
          <w:spacing w:val="-2"/>
          <w:sz w:val="22"/>
        </w:rPr>
        <w:t>реализацию</w:t>
      </w:r>
      <w:r>
        <w:rPr>
          <w:spacing w:val="-12"/>
          <w:sz w:val="22"/>
        </w:rPr>
        <w:t xml:space="preserve"> </w:t>
      </w:r>
      <w:r>
        <w:rPr>
          <w:spacing w:val="-2"/>
          <w:sz w:val="22"/>
        </w:rPr>
        <w:t>в</w:t>
      </w:r>
      <w:r>
        <w:rPr>
          <w:spacing w:val="-12"/>
          <w:sz w:val="22"/>
        </w:rPr>
        <w:t xml:space="preserve"> </w:t>
      </w:r>
      <w:r>
        <w:rPr>
          <w:spacing w:val="-2"/>
          <w:sz w:val="22"/>
        </w:rPr>
        <w:t>полном</w:t>
      </w:r>
      <w:r>
        <w:rPr>
          <w:spacing w:val="-11"/>
          <w:sz w:val="22"/>
        </w:rPr>
        <w:t xml:space="preserve"> </w:t>
      </w:r>
      <w:r>
        <w:rPr>
          <w:spacing w:val="-2"/>
          <w:sz w:val="22"/>
        </w:rPr>
        <w:t>объеме</w:t>
      </w:r>
      <w:r>
        <w:rPr>
          <w:spacing w:val="-12"/>
          <w:sz w:val="22"/>
        </w:rPr>
        <w:t xml:space="preserve"> </w:t>
      </w:r>
      <w:r>
        <w:rPr>
          <w:spacing w:val="-2"/>
          <w:sz w:val="22"/>
        </w:rPr>
        <w:t>дополнительных</w:t>
      </w:r>
      <w:r>
        <w:rPr>
          <w:spacing w:val="-12"/>
          <w:sz w:val="22"/>
        </w:rPr>
        <w:t xml:space="preserve"> </w:t>
      </w:r>
      <w:r>
        <w:rPr>
          <w:spacing w:val="-2"/>
          <w:sz w:val="22"/>
        </w:rPr>
        <w:t>общеобразовательных</w:t>
      </w:r>
      <w:r>
        <w:rPr>
          <w:spacing w:val="-11"/>
          <w:sz w:val="22"/>
        </w:rPr>
        <w:t xml:space="preserve"> </w:t>
      </w:r>
      <w:r>
        <w:rPr>
          <w:spacing w:val="-2"/>
          <w:sz w:val="22"/>
        </w:rPr>
        <w:t>программ.</w:t>
      </w:r>
    </w:p>
    <w:p w14:paraId="3AB36F96">
      <w:pPr>
        <w:pStyle w:val="2"/>
        <w:numPr>
          <w:ilvl w:val="1"/>
          <w:numId w:val="4"/>
        </w:numPr>
        <w:tabs>
          <w:tab w:val="left" w:pos="662"/>
        </w:tabs>
        <w:spacing w:before="0" w:after="0" w:line="252" w:lineRule="exact"/>
        <w:ind w:left="662" w:right="0" w:hanging="380"/>
        <w:jc w:val="left"/>
      </w:pPr>
      <w:bookmarkStart w:id="5" w:name="3.2.Заказчик обязан:"/>
      <w:bookmarkEnd w:id="5"/>
      <w:r>
        <w:rPr>
          <w:spacing w:val="-2"/>
        </w:rPr>
        <w:t>Заказчик</w:t>
      </w:r>
      <w:r>
        <w:rPr>
          <w:spacing w:val="-3"/>
        </w:rPr>
        <w:t xml:space="preserve"> </w:t>
      </w:r>
      <w:r>
        <w:rPr>
          <w:spacing w:val="-2"/>
        </w:rPr>
        <w:t>обязан:</w:t>
      </w:r>
    </w:p>
    <w:p w14:paraId="65300E9B">
      <w:pPr>
        <w:pStyle w:val="9"/>
        <w:numPr>
          <w:ilvl w:val="1"/>
          <w:numId w:val="5"/>
        </w:numPr>
        <w:tabs>
          <w:tab w:val="left" w:pos="686"/>
        </w:tabs>
        <w:spacing w:before="1" w:after="0" w:line="240" w:lineRule="auto"/>
        <w:ind w:left="282" w:right="282" w:firstLine="0"/>
        <w:jc w:val="left"/>
        <w:rPr>
          <w:sz w:val="22"/>
        </w:rPr>
      </w:pPr>
      <w:r>
        <w:rPr>
          <w:sz w:val="22"/>
        </w:rPr>
        <w:t>1. Заказчик обязан своевременно вносить плату за предоставляемые Потребителю платные услуги</w:t>
      </w:r>
      <w:r>
        <w:rPr>
          <w:spacing w:val="40"/>
          <w:sz w:val="22"/>
        </w:rPr>
        <w:t xml:space="preserve"> </w:t>
      </w:r>
      <w:r>
        <w:rPr>
          <w:sz w:val="22"/>
        </w:rPr>
        <w:t>по</w:t>
      </w:r>
      <w:r>
        <w:rPr>
          <w:spacing w:val="40"/>
          <w:sz w:val="22"/>
        </w:rPr>
        <w:t xml:space="preserve"> </w:t>
      </w:r>
      <w:r>
        <w:rPr>
          <w:sz w:val="22"/>
        </w:rPr>
        <w:t>реализации</w:t>
      </w:r>
      <w:r>
        <w:rPr>
          <w:spacing w:val="40"/>
          <w:sz w:val="22"/>
        </w:rPr>
        <w:t xml:space="preserve"> </w:t>
      </w:r>
      <w:r>
        <w:rPr>
          <w:sz w:val="22"/>
        </w:rPr>
        <w:t>дополнительных</w:t>
      </w:r>
      <w:r>
        <w:rPr>
          <w:spacing w:val="40"/>
          <w:sz w:val="22"/>
        </w:rPr>
        <w:t xml:space="preserve"> </w:t>
      </w:r>
      <w:r>
        <w:rPr>
          <w:sz w:val="22"/>
        </w:rPr>
        <w:t>общеобразовательных</w:t>
      </w:r>
      <w:r>
        <w:rPr>
          <w:spacing w:val="40"/>
          <w:sz w:val="22"/>
        </w:rPr>
        <w:t xml:space="preserve"> </w:t>
      </w:r>
      <w:r>
        <w:rPr>
          <w:sz w:val="22"/>
        </w:rPr>
        <w:t>программ,</w:t>
      </w:r>
      <w:r>
        <w:rPr>
          <w:spacing w:val="40"/>
          <w:sz w:val="22"/>
        </w:rPr>
        <w:t xml:space="preserve"> </w:t>
      </w:r>
      <w:r>
        <w:rPr>
          <w:sz w:val="22"/>
        </w:rPr>
        <w:t>указанные</w:t>
      </w:r>
      <w:r>
        <w:rPr>
          <w:spacing w:val="40"/>
          <w:sz w:val="22"/>
        </w:rPr>
        <w:t xml:space="preserve"> </w:t>
      </w:r>
      <w:r>
        <w:rPr>
          <w:sz w:val="22"/>
        </w:rPr>
        <w:t>в</w:t>
      </w:r>
      <w:r>
        <w:rPr>
          <w:spacing w:val="40"/>
          <w:sz w:val="22"/>
        </w:rPr>
        <w:t xml:space="preserve"> </w:t>
      </w:r>
      <w:r>
        <w:rPr>
          <w:sz w:val="22"/>
        </w:rPr>
        <w:t>разделе</w:t>
      </w:r>
      <w:r>
        <w:rPr>
          <w:spacing w:val="40"/>
          <w:sz w:val="22"/>
        </w:rPr>
        <w:t xml:space="preserve"> </w:t>
      </w:r>
      <w:r>
        <w:rPr>
          <w:sz w:val="22"/>
        </w:rPr>
        <w:t>I</w:t>
      </w:r>
      <w:r>
        <w:rPr>
          <w:spacing w:val="40"/>
          <w:sz w:val="22"/>
        </w:rPr>
        <w:t xml:space="preserve"> </w:t>
      </w:r>
      <w:r>
        <w:rPr>
          <w:sz w:val="22"/>
        </w:rPr>
        <w:t>настоящего</w:t>
      </w:r>
    </w:p>
    <w:p w14:paraId="520ADD3A">
      <w:pPr>
        <w:pStyle w:val="5"/>
        <w:spacing w:before="62"/>
      </w:pPr>
      <w:r>
        <w:t>Договора,</w:t>
      </w:r>
      <w:r>
        <w:rPr>
          <w:spacing w:val="-3"/>
        </w:rPr>
        <w:t xml:space="preserve"> </w:t>
      </w:r>
      <w:r>
        <w:t>в</w:t>
      </w:r>
      <w:r>
        <w:rPr>
          <w:spacing w:val="-4"/>
        </w:rPr>
        <w:t xml:space="preserve"> </w:t>
      </w:r>
      <w:r>
        <w:t>размере</w:t>
      </w:r>
      <w:r>
        <w:rPr>
          <w:spacing w:val="-5"/>
        </w:rPr>
        <w:t xml:space="preserve"> </w:t>
      </w:r>
      <w:r>
        <w:t>и</w:t>
      </w:r>
      <w:r>
        <w:rPr>
          <w:spacing w:val="-4"/>
        </w:rPr>
        <w:t xml:space="preserve"> </w:t>
      </w:r>
      <w:r>
        <w:t>порядке,</w:t>
      </w:r>
      <w:r>
        <w:rPr>
          <w:spacing w:val="-3"/>
        </w:rPr>
        <w:t xml:space="preserve"> </w:t>
      </w:r>
      <w:r>
        <w:t>определенных</w:t>
      </w:r>
      <w:r>
        <w:rPr>
          <w:spacing w:val="-3"/>
        </w:rPr>
        <w:t xml:space="preserve"> </w:t>
      </w:r>
      <w:r>
        <w:t>настоящим</w:t>
      </w:r>
      <w:r>
        <w:rPr>
          <w:spacing w:val="-4"/>
        </w:rPr>
        <w:t xml:space="preserve"> </w:t>
      </w:r>
      <w:r>
        <w:t>Договором,</w:t>
      </w:r>
      <w:r>
        <w:rPr>
          <w:spacing w:val="-3"/>
        </w:rPr>
        <w:t xml:space="preserve"> </w:t>
      </w:r>
      <w:r>
        <w:t>а</w:t>
      </w:r>
      <w:r>
        <w:rPr>
          <w:spacing w:val="-3"/>
        </w:rPr>
        <w:t xml:space="preserve"> </w:t>
      </w:r>
      <w:r>
        <w:t>также</w:t>
      </w:r>
      <w:r>
        <w:rPr>
          <w:spacing w:val="-5"/>
        </w:rPr>
        <w:t xml:space="preserve"> </w:t>
      </w:r>
      <w:r>
        <w:t>представлять</w:t>
      </w:r>
      <w:r>
        <w:rPr>
          <w:spacing w:val="-3"/>
        </w:rPr>
        <w:t xml:space="preserve"> </w:t>
      </w:r>
      <w:r>
        <w:t>платежные документы, подтверждающие такую оплату.</w:t>
      </w:r>
    </w:p>
    <w:p w14:paraId="327C0C24">
      <w:pPr>
        <w:pStyle w:val="9"/>
        <w:numPr>
          <w:ilvl w:val="2"/>
          <w:numId w:val="5"/>
        </w:numPr>
        <w:tabs>
          <w:tab w:val="left" w:pos="913"/>
        </w:tabs>
        <w:spacing w:before="7" w:after="0" w:line="240" w:lineRule="auto"/>
        <w:ind w:left="282" w:right="611" w:firstLine="0"/>
        <w:jc w:val="left"/>
        <w:rPr>
          <w:sz w:val="22"/>
        </w:rPr>
      </w:pPr>
      <w:r>
        <w:rPr>
          <w:sz w:val="22"/>
        </w:rPr>
        <w:t>Обеспечить</w:t>
      </w:r>
      <w:r>
        <w:rPr>
          <w:spacing w:val="34"/>
          <w:sz w:val="22"/>
        </w:rPr>
        <w:t xml:space="preserve"> </w:t>
      </w:r>
      <w:r>
        <w:rPr>
          <w:sz w:val="22"/>
        </w:rPr>
        <w:t>посещение</w:t>
      </w:r>
      <w:r>
        <w:rPr>
          <w:spacing w:val="34"/>
          <w:sz w:val="22"/>
        </w:rPr>
        <w:t xml:space="preserve"> </w:t>
      </w:r>
      <w:r>
        <w:rPr>
          <w:sz w:val="22"/>
        </w:rPr>
        <w:t>Обучающемуся</w:t>
      </w:r>
      <w:r>
        <w:rPr>
          <w:spacing w:val="36"/>
          <w:sz w:val="22"/>
        </w:rPr>
        <w:t xml:space="preserve"> </w:t>
      </w:r>
      <w:r>
        <w:rPr>
          <w:sz w:val="22"/>
        </w:rPr>
        <w:t>занятий</w:t>
      </w:r>
      <w:r>
        <w:rPr>
          <w:spacing w:val="36"/>
          <w:sz w:val="22"/>
        </w:rPr>
        <w:t xml:space="preserve"> </w:t>
      </w:r>
      <w:r>
        <w:rPr>
          <w:sz w:val="22"/>
        </w:rPr>
        <w:t>по</w:t>
      </w:r>
      <w:r>
        <w:rPr>
          <w:spacing w:val="34"/>
          <w:sz w:val="22"/>
        </w:rPr>
        <w:t xml:space="preserve"> </w:t>
      </w:r>
      <w:r>
        <w:rPr>
          <w:sz w:val="22"/>
        </w:rPr>
        <w:t>дополнительному</w:t>
      </w:r>
      <w:r>
        <w:rPr>
          <w:spacing w:val="34"/>
          <w:sz w:val="22"/>
        </w:rPr>
        <w:t xml:space="preserve"> </w:t>
      </w:r>
      <w:r>
        <w:rPr>
          <w:sz w:val="22"/>
        </w:rPr>
        <w:t>образованию</w:t>
      </w:r>
      <w:r>
        <w:rPr>
          <w:spacing w:val="35"/>
          <w:sz w:val="22"/>
        </w:rPr>
        <w:t xml:space="preserve"> </w:t>
      </w:r>
      <w:r>
        <w:rPr>
          <w:sz w:val="22"/>
        </w:rPr>
        <w:t xml:space="preserve">согласно </w:t>
      </w:r>
      <w:r>
        <w:rPr>
          <w:spacing w:val="-2"/>
          <w:sz w:val="22"/>
        </w:rPr>
        <w:t>расписанию.</w:t>
      </w:r>
    </w:p>
    <w:p w14:paraId="5F2ADFAD">
      <w:pPr>
        <w:pStyle w:val="9"/>
        <w:numPr>
          <w:ilvl w:val="2"/>
          <w:numId w:val="5"/>
        </w:numPr>
        <w:tabs>
          <w:tab w:val="left" w:pos="827"/>
        </w:tabs>
        <w:spacing w:before="0" w:after="0" w:line="251" w:lineRule="exact"/>
        <w:ind w:left="827" w:right="0" w:hanging="545"/>
        <w:jc w:val="left"/>
        <w:rPr>
          <w:sz w:val="22"/>
        </w:rPr>
      </w:pPr>
      <w:r>
        <w:rPr>
          <w:sz w:val="22"/>
        </w:rPr>
        <w:t>Извещать</w:t>
      </w:r>
      <w:r>
        <w:rPr>
          <w:spacing w:val="-16"/>
          <w:sz w:val="22"/>
        </w:rPr>
        <w:t xml:space="preserve"> </w:t>
      </w:r>
      <w:r>
        <w:rPr>
          <w:sz w:val="22"/>
        </w:rPr>
        <w:t>Исполнителя</w:t>
      </w:r>
      <w:r>
        <w:rPr>
          <w:spacing w:val="-14"/>
          <w:sz w:val="22"/>
        </w:rPr>
        <w:t xml:space="preserve"> </w:t>
      </w:r>
      <w:r>
        <w:rPr>
          <w:sz w:val="22"/>
        </w:rPr>
        <w:t>о</w:t>
      </w:r>
      <w:r>
        <w:rPr>
          <w:spacing w:val="-13"/>
          <w:sz w:val="22"/>
        </w:rPr>
        <w:t xml:space="preserve"> </w:t>
      </w:r>
      <w:r>
        <w:rPr>
          <w:sz w:val="22"/>
        </w:rPr>
        <w:t>причинах</w:t>
      </w:r>
      <w:r>
        <w:rPr>
          <w:spacing w:val="-14"/>
          <w:sz w:val="22"/>
        </w:rPr>
        <w:t xml:space="preserve"> </w:t>
      </w:r>
      <w:r>
        <w:rPr>
          <w:sz w:val="22"/>
        </w:rPr>
        <w:t>отсутствия</w:t>
      </w:r>
      <w:r>
        <w:rPr>
          <w:spacing w:val="-13"/>
          <w:sz w:val="22"/>
        </w:rPr>
        <w:t xml:space="preserve"> </w:t>
      </w:r>
      <w:r>
        <w:rPr>
          <w:sz w:val="22"/>
        </w:rPr>
        <w:t>на</w:t>
      </w:r>
      <w:r>
        <w:rPr>
          <w:spacing w:val="-11"/>
          <w:sz w:val="22"/>
        </w:rPr>
        <w:t xml:space="preserve"> </w:t>
      </w:r>
      <w:r>
        <w:rPr>
          <w:sz w:val="22"/>
        </w:rPr>
        <w:t>занятиях</w:t>
      </w:r>
      <w:r>
        <w:rPr>
          <w:spacing w:val="-13"/>
          <w:sz w:val="22"/>
        </w:rPr>
        <w:t xml:space="preserve"> </w:t>
      </w:r>
      <w:r>
        <w:rPr>
          <w:spacing w:val="-2"/>
          <w:sz w:val="22"/>
        </w:rPr>
        <w:t>Обучающегося.</w:t>
      </w:r>
    </w:p>
    <w:p w14:paraId="33AC1B2F">
      <w:pPr>
        <w:pStyle w:val="9"/>
        <w:numPr>
          <w:ilvl w:val="2"/>
          <w:numId w:val="5"/>
        </w:numPr>
        <w:tabs>
          <w:tab w:val="left" w:pos="827"/>
        </w:tabs>
        <w:spacing w:before="0" w:after="0" w:line="252" w:lineRule="exact"/>
        <w:ind w:left="827" w:right="0" w:hanging="545"/>
        <w:jc w:val="left"/>
        <w:rPr>
          <w:sz w:val="22"/>
        </w:rPr>
      </w:pPr>
      <w:r>
        <w:rPr>
          <w:spacing w:val="-2"/>
          <w:sz w:val="22"/>
        </w:rPr>
        <w:t>Соблюдать</w:t>
      </w:r>
      <w:r>
        <w:rPr>
          <w:spacing w:val="-6"/>
          <w:sz w:val="22"/>
        </w:rPr>
        <w:t xml:space="preserve"> </w:t>
      </w:r>
      <w:r>
        <w:rPr>
          <w:spacing w:val="-2"/>
          <w:sz w:val="22"/>
        </w:rPr>
        <w:t>требования</w:t>
      </w:r>
      <w:r>
        <w:rPr>
          <w:spacing w:val="-1"/>
          <w:sz w:val="22"/>
        </w:rPr>
        <w:t xml:space="preserve"> </w:t>
      </w:r>
      <w:r>
        <w:rPr>
          <w:spacing w:val="-2"/>
          <w:sz w:val="22"/>
        </w:rPr>
        <w:t>учредительных</w:t>
      </w:r>
      <w:r>
        <w:rPr>
          <w:spacing w:val="2"/>
          <w:sz w:val="22"/>
        </w:rPr>
        <w:t xml:space="preserve"> </w:t>
      </w:r>
      <w:r>
        <w:rPr>
          <w:spacing w:val="-2"/>
          <w:sz w:val="22"/>
        </w:rPr>
        <w:t>документов,</w:t>
      </w:r>
      <w:r>
        <w:rPr>
          <w:spacing w:val="3"/>
          <w:sz w:val="22"/>
        </w:rPr>
        <w:t xml:space="preserve"> </w:t>
      </w:r>
      <w:r>
        <w:rPr>
          <w:spacing w:val="-2"/>
          <w:sz w:val="22"/>
        </w:rPr>
        <w:t>правил</w:t>
      </w:r>
      <w:r>
        <w:rPr>
          <w:spacing w:val="3"/>
          <w:sz w:val="22"/>
        </w:rPr>
        <w:t xml:space="preserve"> </w:t>
      </w:r>
      <w:r>
        <w:rPr>
          <w:spacing w:val="-2"/>
          <w:sz w:val="22"/>
        </w:rPr>
        <w:t>внутреннего</w:t>
      </w:r>
      <w:r>
        <w:rPr>
          <w:spacing w:val="3"/>
          <w:sz w:val="22"/>
        </w:rPr>
        <w:t xml:space="preserve"> </w:t>
      </w:r>
      <w:r>
        <w:rPr>
          <w:spacing w:val="-2"/>
          <w:sz w:val="22"/>
        </w:rPr>
        <w:t>распорядка</w:t>
      </w:r>
    </w:p>
    <w:p w14:paraId="05DC2D34">
      <w:pPr>
        <w:pStyle w:val="2"/>
        <w:numPr>
          <w:ilvl w:val="1"/>
          <w:numId w:val="5"/>
        </w:numPr>
        <w:tabs>
          <w:tab w:val="left" w:pos="662"/>
        </w:tabs>
        <w:spacing w:before="4" w:after="0" w:line="240" w:lineRule="auto"/>
        <w:ind w:left="662" w:right="0" w:hanging="380"/>
        <w:jc w:val="left"/>
      </w:pPr>
      <w:bookmarkStart w:id="6" w:name="3.3.Исполнитель обязан:"/>
      <w:bookmarkEnd w:id="6"/>
      <w:r>
        <w:rPr>
          <w:spacing w:val="-2"/>
        </w:rPr>
        <w:t>Исполнитель</w:t>
      </w:r>
      <w:r>
        <w:rPr>
          <w:spacing w:val="1"/>
        </w:rPr>
        <w:t xml:space="preserve"> </w:t>
      </w:r>
      <w:r>
        <w:rPr>
          <w:spacing w:val="-2"/>
        </w:rPr>
        <w:t>обязан:</w:t>
      </w:r>
    </w:p>
    <w:p w14:paraId="44EFF676">
      <w:pPr>
        <w:pStyle w:val="9"/>
        <w:numPr>
          <w:ilvl w:val="2"/>
          <w:numId w:val="6"/>
        </w:numPr>
        <w:tabs>
          <w:tab w:val="left" w:pos="930"/>
          <w:tab w:val="left" w:pos="8961"/>
        </w:tabs>
        <w:spacing w:before="2" w:after="0" w:line="244" w:lineRule="auto"/>
        <w:ind w:left="282" w:right="306" w:firstLine="0"/>
        <w:jc w:val="left"/>
        <w:rPr>
          <w:sz w:val="22"/>
        </w:rPr>
      </w:pPr>
      <w:r>
        <w:rPr>
          <w:sz w:val="22"/>
        </w:rPr>
        <w:t>Возмещать</w:t>
      </w:r>
      <w:r>
        <w:rPr>
          <w:spacing w:val="40"/>
          <w:sz w:val="22"/>
        </w:rPr>
        <w:t xml:space="preserve"> </w:t>
      </w:r>
      <w:r>
        <w:rPr>
          <w:sz w:val="22"/>
        </w:rPr>
        <w:t>ущерб,</w:t>
      </w:r>
      <w:r>
        <w:rPr>
          <w:spacing w:val="40"/>
          <w:sz w:val="22"/>
        </w:rPr>
        <w:t xml:space="preserve"> </w:t>
      </w:r>
      <w:r>
        <w:rPr>
          <w:sz w:val="22"/>
        </w:rPr>
        <w:t>причиненный</w:t>
      </w:r>
      <w:r>
        <w:rPr>
          <w:spacing w:val="40"/>
          <w:sz w:val="22"/>
        </w:rPr>
        <w:t xml:space="preserve"> </w:t>
      </w:r>
      <w:r>
        <w:rPr>
          <w:sz w:val="22"/>
        </w:rPr>
        <w:t>Потребителем</w:t>
      </w:r>
      <w:r>
        <w:rPr>
          <w:spacing w:val="40"/>
          <w:sz w:val="22"/>
        </w:rPr>
        <w:t xml:space="preserve"> </w:t>
      </w:r>
      <w:r>
        <w:rPr>
          <w:sz w:val="22"/>
        </w:rPr>
        <w:t>имуществу</w:t>
      </w:r>
      <w:r>
        <w:rPr>
          <w:spacing w:val="40"/>
          <w:sz w:val="22"/>
        </w:rPr>
        <w:t xml:space="preserve"> </w:t>
      </w:r>
      <w:r>
        <w:rPr>
          <w:sz w:val="22"/>
        </w:rPr>
        <w:t>Исполнителя,</w:t>
      </w:r>
      <w:r>
        <w:rPr>
          <w:spacing w:val="40"/>
          <w:sz w:val="22"/>
        </w:rPr>
        <w:t xml:space="preserve"> </w:t>
      </w:r>
      <w:r>
        <w:rPr>
          <w:sz w:val="22"/>
        </w:rPr>
        <w:t>в</w:t>
      </w:r>
      <w:r>
        <w:rPr>
          <w:sz w:val="22"/>
        </w:rPr>
        <w:tab/>
      </w:r>
      <w:r>
        <w:rPr>
          <w:spacing w:val="-4"/>
          <w:sz w:val="22"/>
        </w:rPr>
        <w:t xml:space="preserve">соответствии </w:t>
      </w:r>
      <w:r>
        <w:rPr>
          <w:sz w:val="22"/>
        </w:rPr>
        <w:t>законодательством Российской Федерации.</w:t>
      </w:r>
    </w:p>
    <w:p w14:paraId="01476AE6">
      <w:pPr>
        <w:pStyle w:val="2"/>
        <w:numPr>
          <w:ilvl w:val="1"/>
          <w:numId w:val="4"/>
        </w:numPr>
        <w:tabs>
          <w:tab w:val="left" w:pos="662"/>
        </w:tabs>
        <w:spacing w:before="0" w:after="0" w:line="243" w:lineRule="exact"/>
        <w:ind w:left="662" w:right="0" w:hanging="380"/>
        <w:jc w:val="left"/>
      </w:pPr>
      <w:bookmarkStart w:id="7" w:name="3.3.Обучающийся обязан:"/>
      <w:bookmarkEnd w:id="7"/>
      <w:r>
        <w:rPr>
          <w:spacing w:val="-2"/>
        </w:rPr>
        <w:t>Обучающийся</w:t>
      </w:r>
      <w:r>
        <w:rPr>
          <w:spacing w:val="-4"/>
        </w:rPr>
        <w:t xml:space="preserve"> </w:t>
      </w:r>
      <w:r>
        <w:rPr>
          <w:spacing w:val="-2"/>
        </w:rPr>
        <w:t>обязан:</w:t>
      </w:r>
    </w:p>
    <w:p w14:paraId="3A631F08">
      <w:pPr>
        <w:pStyle w:val="9"/>
        <w:numPr>
          <w:ilvl w:val="2"/>
          <w:numId w:val="7"/>
        </w:numPr>
        <w:tabs>
          <w:tab w:val="left" w:pos="853"/>
        </w:tabs>
        <w:spacing w:before="1" w:after="0" w:line="240" w:lineRule="auto"/>
        <w:ind w:left="282" w:right="275" w:firstLine="0"/>
        <w:jc w:val="both"/>
        <w:rPr>
          <w:sz w:val="22"/>
        </w:rPr>
      </w:pPr>
      <w:r>
        <w:rPr>
          <w:sz w:val="22"/>
        </w:rPr>
        <w:t xml:space="preserve">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rPr>
          <w:spacing w:val="-2"/>
          <w:sz w:val="22"/>
        </w:rPr>
        <w:t>Обучающимися.</w:t>
      </w:r>
    </w:p>
    <w:p w14:paraId="414A097C">
      <w:pPr>
        <w:pStyle w:val="9"/>
        <w:numPr>
          <w:ilvl w:val="2"/>
          <w:numId w:val="7"/>
        </w:numPr>
        <w:tabs>
          <w:tab w:val="left" w:pos="827"/>
        </w:tabs>
        <w:spacing w:before="0" w:after="0" w:line="250" w:lineRule="exact"/>
        <w:ind w:left="827" w:right="0" w:hanging="545"/>
        <w:jc w:val="both"/>
        <w:rPr>
          <w:sz w:val="22"/>
        </w:rPr>
      </w:pPr>
      <w:r>
        <w:rPr>
          <w:spacing w:val="-2"/>
          <w:sz w:val="22"/>
        </w:rPr>
        <w:t>Бережно</w:t>
      </w:r>
      <w:r>
        <w:rPr>
          <w:spacing w:val="-4"/>
          <w:sz w:val="22"/>
        </w:rPr>
        <w:t xml:space="preserve"> </w:t>
      </w:r>
      <w:r>
        <w:rPr>
          <w:spacing w:val="-2"/>
          <w:sz w:val="22"/>
        </w:rPr>
        <w:t>относиться</w:t>
      </w:r>
      <w:r>
        <w:rPr>
          <w:sz w:val="22"/>
        </w:rPr>
        <w:t xml:space="preserve"> </w:t>
      </w:r>
      <w:r>
        <w:rPr>
          <w:spacing w:val="-2"/>
          <w:sz w:val="22"/>
        </w:rPr>
        <w:t>к</w:t>
      </w:r>
      <w:r>
        <w:rPr>
          <w:spacing w:val="2"/>
          <w:sz w:val="22"/>
        </w:rPr>
        <w:t xml:space="preserve"> </w:t>
      </w:r>
      <w:r>
        <w:rPr>
          <w:spacing w:val="-2"/>
          <w:sz w:val="22"/>
        </w:rPr>
        <w:t>имуществу</w:t>
      </w:r>
      <w:r>
        <w:rPr>
          <w:spacing w:val="1"/>
          <w:sz w:val="22"/>
        </w:rPr>
        <w:t xml:space="preserve"> </w:t>
      </w:r>
      <w:r>
        <w:rPr>
          <w:spacing w:val="-2"/>
          <w:sz w:val="22"/>
        </w:rPr>
        <w:t>организации,</w:t>
      </w:r>
      <w:r>
        <w:rPr>
          <w:spacing w:val="2"/>
          <w:sz w:val="22"/>
        </w:rPr>
        <w:t xml:space="preserve"> </w:t>
      </w:r>
      <w:r>
        <w:rPr>
          <w:spacing w:val="-2"/>
          <w:sz w:val="22"/>
        </w:rPr>
        <w:t>осуществляющей</w:t>
      </w:r>
      <w:r>
        <w:rPr>
          <w:spacing w:val="1"/>
          <w:sz w:val="22"/>
        </w:rPr>
        <w:t xml:space="preserve"> </w:t>
      </w:r>
      <w:r>
        <w:rPr>
          <w:spacing w:val="-2"/>
          <w:sz w:val="22"/>
        </w:rPr>
        <w:t>образовательную</w:t>
      </w:r>
      <w:r>
        <w:rPr>
          <w:spacing w:val="5"/>
          <w:sz w:val="22"/>
        </w:rPr>
        <w:t xml:space="preserve"> </w:t>
      </w:r>
      <w:r>
        <w:rPr>
          <w:spacing w:val="-2"/>
          <w:sz w:val="22"/>
        </w:rPr>
        <w:t>деятельность.</w:t>
      </w:r>
    </w:p>
    <w:p w14:paraId="7FE862BF">
      <w:pPr>
        <w:pStyle w:val="9"/>
        <w:numPr>
          <w:ilvl w:val="2"/>
          <w:numId w:val="7"/>
        </w:numPr>
        <w:tabs>
          <w:tab w:val="left" w:pos="841"/>
        </w:tabs>
        <w:spacing w:before="4" w:after="0" w:line="240" w:lineRule="auto"/>
        <w:ind w:left="282" w:right="280" w:firstLine="0"/>
        <w:jc w:val="both"/>
        <w:rPr>
          <w:sz w:val="22"/>
        </w:rPr>
      </w:pPr>
      <w:r>
        <w:rPr>
          <w:sz w:val="22"/>
        </w:rPr>
        <w:t>Обучаться в образовательной организации по дополнительной общеобразовательной программе с соблюдением требований, установленных учебным планом, в том числе индивидуальным, Исполнителя.</w:t>
      </w:r>
    </w:p>
    <w:p w14:paraId="6E0823D3">
      <w:pPr>
        <w:pStyle w:val="2"/>
        <w:numPr>
          <w:ilvl w:val="0"/>
          <w:numId w:val="1"/>
        </w:numPr>
        <w:tabs>
          <w:tab w:val="left" w:pos="635"/>
        </w:tabs>
        <w:spacing w:before="0" w:after="0" w:line="246" w:lineRule="exact"/>
        <w:ind w:left="635" w:right="0" w:hanging="353"/>
        <w:jc w:val="both"/>
      </w:pPr>
      <w:bookmarkStart w:id="8" w:name="IV.Стоимость услуг, сроки и порядок их о"/>
      <w:bookmarkEnd w:id="8"/>
      <w:r>
        <w:t>Стоимость</w:t>
      </w:r>
      <w:r>
        <w:rPr>
          <w:spacing w:val="-12"/>
        </w:rPr>
        <w:t xml:space="preserve"> </w:t>
      </w:r>
      <w:r>
        <w:t>услуг,</w:t>
      </w:r>
      <w:r>
        <w:rPr>
          <w:spacing w:val="-9"/>
        </w:rPr>
        <w:t xml:space="preserve"> </w:t>
      </w:r>
      <w:r>
        <w:t>сроки</w:t>
      </w:r>
      <w:r>
        <w:rPr>
          <w:spacing w:val="-9"/>
        </w:rPr>
        <w:t xml:space="preserve"> </w:t>
      </w:r>
      <w:r>
        <w:t>и</w:t>
      </w:r>
      <w:r>
        <w:rPr>
          <w:spacing w:val="-9"/>
        </w:rPr>
        <w:t xml:space="preserve"> </w:t>
      </w:r>
      <w:r>
        <w:t>порядок</w:t>
      </w:r>
      <w:r>
        <w:rPr>
          <w:spacing w:val="-10"/>
        </w:rPr>
        <w:t xml:space="preserve"> </w:t>
      </w:r>
      <w:r>
        <w:t>их</w:t>
      </w:r>
      <w:r>
        <w:rPr>
          <w:spacing w:val="-11"/>
        </w:rPr>
        <w:t xml:space="preserve"> </w:t>
      </w:r>
      <w:r>
        <w:rPr>
          <w:spacing w:val="-2"/>
        </w:rPr>
        <w:t>оплаты</w:t>
      </w:r>
    </w:p>
    <w:p w14:paraId="56178C67">
      <w:pPr>
        <w:pStyle w:val="9"/>
        <w:numPr>
          <w:ilvl w:val="1"/>
          <w:numId w:val="8"/>
        </w:numPr>
        <w:tabs>
          <w:tab w:val="left" w:pos="689"/>
        </w:tabs>
        <w:spacing w:before="4" w:after="0" w:line="240" w:lineRule="auto"/>
        <w:ind w:left="282" w:right="282" w:firstLine="0"/>
        <w:jc w:val="both"/>
        <w:rPr>
          <w:sz w:val="22"/>
        </w:rPr>
      </w:pPr>
      <w:r>
        <w:rPr>
          <w:sz w:val="22"/>
        </w:rPr>
        <w:t>Полная стоимость платных услуг по реализации дополнительных общеобразовательных программ</w:t>
      </w:r>
      <w:r>
        <w:rPr>
          <w:spacing w:val="40"/>
          <w:sz w:val="22"/>
        </w:rPr>
        <w:t xml:space="preserve"> </w:t>
      </w:r>
      <w:r>
        <w:rPr>
          <w:sz w:val="22"/>
        </w:rPr>
        <w:t>за весь период обучения составляет:</w:t>
      </w:r>
    </w:p>
    <w:p w14:paraId="51CE7233">
      <w:pPr>
        <w:pStyle w:val="5"/>
        <w:spacing w:before="9"/>
        <w:ind w:left="0"/>
        <w:rPr>
          <w:sz w:val="5"/>
        </w:rPr>
      </w:pPr>
    </w:p>
    <w:tbl>
      <w:tblPr>
        <w:tblStyle w:val="4"/>
        <w:tblW w:w="0" w:type="auto"/>
        <w:tblInd w:w="2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1558"/>
        <w:gridCol w:w="908"/>
        <w:gridCol w:w="1927"/>
        <w:gridCol w:w="907"/>
        <w:gridCol w:w="1786"/>
        <w:gridCol w:w="907"/>
        <w:gridCol w:w="1647"/>
      </w:tblGrid>
      <w:tr w14:paraId="57619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36" w:type="dxa"/>
            <w:vMerge w:val="restart"/>
          </w:tcPr>
          <w:p w14:paraId="3E29F323">
            <w:pPr>
              <w:pStyle w:val="10"/>
              <w:ind w:left="148" w:right="142" w:firstLine="36"/>
              <w:rPr>
                <w:sz w:val="18"/>
              </w:rPr>
            </w:pPr>
            <w:r>
              <w:rPr>
                <w:spacing w:val="-10"/>
                <w:sz w:val="18"/>
              </w:rPr>
              <w:t>№</w:t>
            </w:r>
            <w:r>
              <w:rPr>
                <w:sz w:val="18"/>
              </w:rPr>
              <w:t xml:space="preserve"> </w:t>
            </w:r>
            <w:r>
              <w:rPr>
                <w:spacing w:val="-7"/>
                <w:sz w:val="18"/>
              </w:rPr>
              <w:t>п/п</w:t>
            </w:r>
          </w:p>
        </w:tc>
        <w:tc>
          <w:tcPr>
            <w:tcW w:w="1558" w:type="dxa"/>
            <w:vMerge w:val="restart"/>
          </w:tcPr>
          <w:p w14:paraId="7482CB8A">
            <w:pPr>
              <w:pStyle w:val="10"/>
              <w:ind w:left="149" w:right="18" w:firstLine="2"/>
              <w:jc w:val="center"/>
              <w:rPr>
                <w:sz w:val="18"/>
              </w:rPr>
            </w:pPr>
            <w:r>
              <w:rPr>
                <w:spacing w:val="-2"/>
                <w:sz w:val="18"/>
              </w:rPr>
              <w:t xml:space="preserve">Наименование </w:t>
            </w:r>
            <w:r>
              <w:rPr>
                <w:sz w:val="18"/>
              </w:rPr>
              <w:t xml:space="preserve">платной услуги по реализации </w:t>
            </w:r>
            <w:r>
              <w:rPr>
                <w:spacing w:val="-2"/>
                <w:sz w:val="18"/>
              </w:rPr>
              <w:t xml:space="preserve">дополнительных </w:t>
            </w:r>
            <w:r>
              <w:rPr>
                <w:spacing w:val="-4"/>
                <w:sz w:val="18"/>
              </w:rPr>
              <w:t xml:space="preserve">общеобразователь </w:t>
            </w:r>
            <w:r>
              <w:rPr>
                <w:sz w:val="18"/>
              </w:rPr>
              <w:t>ных программ</w:t>
            </w:r>
          </w:p>
        </w:tc>
        <w:tc>
          <w:tcPr>
            <w:tcW w:w="2835" w:type="dxa"/>
            <w:gridSpan w:val="2"/>
          </w:tcPr>
          <w:p w14:paraId="461A7B5A">
            <w:pPr>
              <w:pStyle w:val="10"/>
              <w:spacing w:line="242" w:lineRule="auto"/>
              <w:ind w:left="154" w:right="137"/>
              <w:jc w:val="center"/>
              <w:rPr>
                <w:b/>
                <w:sz w:val="20"/>
              </w:rPr>
            </w:pPr>
            <w:r>
              <w:rPr>
                <w:spacing w:val="-2"/>
                <w:sz w:val="18"/>
              </w:rPr>
              <w:t>Полная</w:t>
            </w:r>
            <w:r>
              <w:rPr>
                <w:spacing w:val="-9"/>
                <w:sz w:val="18"/>
              </w:rPr>
              <w:t xml:space="preserve"> </w:t>
            </w:r>
            <w:r>
              <w:rPr>
                <w:spacing w:val="-2"/>
                <w:sz w:val="18"/>
              </w:rPr>
              <w:t>стоимость</w:t>
            </w:r>
            <w:r>
              <w:rPr>
                <w:spacing w:val="-6"/>
                <w:sz w:val="18"/>
              </w:rPr>
              <w:t xml:space="preserve"> </w:t>
            </w:r>
            <w:r>
              <w:rPr>
                <w:spacing w:val="-2"/>
                <w:sz w:val="18"/>
              </w:rPr>
              <w:t>платных</w:t>
            </w:r>
            <w:r>
              <w:rPr>
                <w:spacing w:val="-7"/>
                <w:sz w:val="18"/>
              </w:rPr>
              <w:t xml:space="preserve"> </w:t>
            </w:r>
            <w:r>
              <w:rPr>
                <w:spacing w:val="-2"/>
                <w:sz w:val="18"/>
              </w:rPr>
              <w:t xml:space="preserve">услуг </w:t>
            </w:r>
            <w:r>
              <w:rPr>
                <w:sz w:val="18"/>
              </w:rPr>
              <w:t>по реализации дополнительных общеобразовательных</w:t>
            </w:r>
            <w:r>
              <w:rPr>
                <w:spacing w:val="-12"/>
                <w:sz w:val="18"/>
              </w:rPr>
              <w:t xml:space="preserve"> </w:t>
            </w:r>
            <w:r>
              <w:rPr>
                <w:sz w:val="18"/>
              </w:rPr>
              <w:t xml:space="preserve">программ </w:t>
            </w:r>
            <w:r>
              <w:rPr>
                <w:b/>
                <w:sz w:val="20"/>
              </w:rPr>
              <w:t>за весь период обучения</w:t>
            </w:r>
          </w:p>
        </w:tc>
        <w:tc>
          <w:tcPr>
            <w:tcW w:w="2693" w:type="dxa"/>
            <w:gridSpan w:val="2"/>
          </w:tcPr>
          <w:p w14:paraId="1E1637F4">
            <w:pPr>
              <w:pStyle w:val="10"/>
              <w:ind w:left="118" w:right="100"/>
              <w:jc w:val="center"/>
              <w:rPr>
                <w:sz w:val="18"/>
              </w:rPr>
            </w:pPr>
            <w:r>
              <w:rPr>
                <w:sz w:val="18"/>
              </w:rPr>
              <w:t>Полная</w:t>
            </w:r>
            <w:r>
              <w:rPr>
                <w:spacing w:val="-13"/>
                <w:sz w:val="18"/>
              </w:rPr>
              <w:t xml:space="preserve"> </w:t>
            </w:r>
            <w:r>
              <w:rPr>
                <w:sz w:val="18"/>
              </w:rPr>
              <w:t>стоимость</w:t>
            </w:r>
            <w:r>
              <w:rPr>
                <w:spacing w:val="-6"/>
                <w:sz w:val="18"/>
              </w:rPr>
              <w:t xml:space="preserve"> </w:t>
            </w:r>
            <w:r>
              <w:rPr>
                <w:sz w:val="18"/>
              </w:rPr>
              <w:t>платных услуг</w:t>
            </w:r>
            <w:r>
              <w:rPr>
                <w:spacing w:val="40"/>
                <w:sz w:val="18"/>
              </w:rPr>
              <w:t xml:space="preserve"> </w:t>
            </w:r>
            <w:r>
              <w:rPr>
                <w:sz w:val="18"/>
              </w:rPr>
              <w:t xml:space="preserve">по реализации </w:t>
            </w:r>
            <w:r>
              <w:rPr>
                <w:spacing w:val="-2"/>
                <w:sz w:val="18"/>
              </w:rPr>
              <w:t>дополнительных общеобразовательных</w:t>
            </w:r>
          </w:p>
          <w:p w14:paraId="6ADBC004">
            <w:pPr>
              <w:pStyle w:val="10"/>
              <w:spacing w:line="209" w:lineRule="exact"/>
              <w:ind w:left="118" w:right="102"/>
              <w:jc w:val="center"/>
              <w:rPr>
                <w:b/>
                <w:sz w:val="20"/>
              </w:rPr>
            </w:pPr>
            <w:r>
              <w:rPr>
                <w:sz w:val="18"/>
              </w:rPr>
              <w:t>программ</w:t>
            </w:r>
            <w:r>
              <w:rPr>
                <w:spacing w:val="-9"/>
                <w:sz w:val="18"/>
              </w:rPr>
              <w:t xml:space="preserve"> </w:t>
            </w:r>
            <w:r>
              <w:rPr>
                <w:b/>
                <w:sz w:val="20"/>
              </w:rPr>
              <w:t>за</w:t>
            </w:r>
            <w:r>
              <w:rPr>
                <w:b/>
                <w:spacing w:val="-5"/>
                <w:sz w:val="20"/>
              </w:rPr>
              <w:t xml:space="preserve"> </w:t>
            </w:r>
            <w:r>
              <w:rPr>
                <w:b/>
                <w:sz w:val="20"/>
              </w:rPr>
              <w:t>месяц</w:t>
            </w:r>
            <w:r>
              <w:rPr>
                <w:b/>
                <w:spacing w:val="-8"/>
                <w:sz w:val="20"/>
              </w:rPr>
              <w:t xml:space="preserve"> </w:t>
            </w:r>
            <w:r>
              <w:rPr>
                <w:b/>
                <w:spacing w:val="-2"/>
                <w:sz w:val="20"/>
              </w:rPr>
              <w:t>обучения</w:t>
            </w:r>
          </w:p>
        </w:tc>
        <w:tc>
          <w:tcPr>
            <w:tcW w:w="2554" w:type="dxa"/>
            <w:gridSpan w:val="2"/>
          </w:tcPr>
          <w:p w14:paraId="58C3BDF9">
            <w:pPr>
              <w:pStyle w:val="10"/>
              <w:spacing w:line="200" w:lineRule="exact"/>
              <w:ind w:left="16"/>
              <w:jc w:val="center"/>
              <w:rPr>
                <w:sz w:val="18"/>
              </w:rPr>
            </w:pPr>
            <w:r>
              <w:rPr>
                <w:spacing w:val="-2"/>
                <w:sz w:val="18"/>
              </w:rPr>
              <w:t>Стоимость</w:t>
            </w:r>
          </w:p>
          <w:p w14:paraId="5B04A652">
            <w:pPr>
              <w:pStyle w:val="10"/>
              <w:spacing w:before="1"/>
              <w:ind w:left="16"/>
              <w:jc w:val="center"/>
              <w:rPr>
                <w:sz w:val="18"/>
              </w:rPr>
            </w:pPr>
            <w:r>
              <w:rPr>
                <w:sz w:val="18"/>
              </w:rPr>
              <w:t>платных</w:t>
            </w:r>
            <w:r>
              <w:rPr>
                <w:spacing w:val="-12"/>
                <w:sz w:val="18"/>
              </w:rPr>
              <w:t xml:space="preserve"> </w:t>
            </w:r>
            <w:r>
              <w:rPr>
                <w:sz w:val="18"/>
              </w:rPr>
              <w:t>услуг</w:t>
            </w:r>
            <w:r>
              <w:rPr>
                <w:spacing w:val="1"/>
                <w:sz w:val="18"/>
              </w:rPr>
              <w:t xml:space="preserve"> </w:t>
            </w:r>
            <w:r>
              <w:rPr>
                <w:sz w:val="18"/>
              </w:rPr>
              <w:t>по</w:t>
            </w:r>
            <w:r>
              <w:rPr>
                <w:spacing w:val="-11"/>
                <w:sz w:val="18"/>
              </w:rPr>
              <w:t xml:space="preserve"> </w:t>
            </w:r>
            <w:r>
              <w:rPr>
                <w:sz w:val="18"/>
              </w:rPr>
              <w:t xml:space="preserve">реализации </w:t>
            </w:r>
            <w:r>
              <w:rPr>
                <w:spacing w:val="-2"/>
                <w:sz w:val="18"/>
              </w:rPr>
              <w:t>дополнительных общеобразовательных</w:t>
            </w:r>
          </w:p>
          <w:p w14:paraId="780105E3">
            <w:pPr>
              <w:pStyle w:val="10"/>
              <w:spacing w:line="214" w:lineRule="exact"/>
              <w:ind w:left="16" w:right="3"/>
              <w:jc w:val="center"/>
              <w:rPr>
                <w:b/>
                <w:sz w:val="20"/>
              </w:rPr>
            </w:pPr>
            <w:r>
              <w:rPr>
                <w:sz w:val="18"/>
              </w:rPr>
              <w:t>программ</w:t>
            </w:r>
            <w:r>
              <w:rPr>
                <w:spacing w:val="-2"/>
                <w:sz w:val="18"/>
              </w:rPr>
              <w:t xml:space="preserve"> </w:t>
            </w:r>
            <w:r>
              <w:rPr>
                <w:b/>
                <w:sz w:val="20"/>
              </w:rPr>
              <w:t>за</w:t>
            </w:r>
            <w:r>
              <w:rPr>
                <w:b/>
                <w:spacing w:val="-5"/>
                <w:sz w:val="20"/>
              </w:rPr>
              <w:t xml:space="preserve"> </w:t>
            </w:r>
            <w:r>
              <w:rPr>
                <w:b/>
                <w:sz w:val="20"/>
              </w:rPr>
              <w:t>одно</w:t>
            </w:r>
            <w:r>
              <w:rPr>
                <w:b/>
                <w:spacing w:val="-6"/>
                <w:sz w:val="20"/>
              </w:rPr>
              <w:t xml:space="preserve"> </w:t>
            </w:r>
            <w:r>
              <w:rPr>
                <w:b/>
                <w:spacing w:val="-2"/>
                <w:sz w:val="20"/>
              </w:rPr>
              <w:t>занятие</w:t>
            </w:r>
          </w:p>
        </w:tc>
      </w:tr>
      <w:tr w14:paraId="0B27A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536" w:type="dxa"/>
            <w:vMerge w:val="continue"/>
            <w:tcBorders>
              <w:top w:val="nil"/>
            </w:tcBorders>
          </w:tcPr>
          <w:p w14:paraId="1B59715B">
            <w:pPr>
              <w:rPr>
                <w:sz w:val="2"/>
                <w:szCs w:val="2"/>
              </w:rPr>
            </w:pPr>
          </w:p>
        </w:tc>
        <w:tc>
          <w:tcPr>
            <w:tcW w:w="1558" w:type="dxa"/>
            <w:vMerge w:val="continue"/>
            <w:tcBorders>
              <w:top w:val="nil"/>
            </w:tcBorders>
          </w:tcPr>
          <w:p w14:paraId="6801D45D">
            <w:pPr>
              <w:rPr>
                <w:sz w:val="2"/>
                <w:szCs w:val="2"/>
              </w:rPr>
            </w:pPr>
          </w:p>
        </w:tc>
        <w:tc>
          <w:tcPr>
            <w:tcW w:w="908" w:type="dxa"/>
          </w:tcPr>
          <w:p w14:paraId="49915488">
            <w:pPr>
              <w:pStyle w:val="10"/>
              <w:spacing w:line="228" w:lineRule="auto"/>
              <w:ind w:left="110" w:right="105" w:firstLine="86"/>
              <w:rPr>
                <w:sz w:val="18"/>
              </w:rPr>
            </w:pPr>
            <w:r>
              <w:rPr>
                <w:spacing w:val="-2"/>
                <w:sz w:val="18"/>
              </w:rPr>
              <w:t xml:space="preserve">Сумма </w:t>
            </w:r>
            <w:r>
              <w:rPr>
                <w:spacing w:val="-4"/>
                <w:sz w:val="18"/>
              </w:rPr>
              <w:t>цифрами</w:t>
            </w:r>
          </w:p>
        </w:tc>
        <w:tc>
          <w:tcPr>
            <w:tcW w:w="1927" w:type="dxa"/>
          </w:tcPr>
          <w:p w14:paraId="2DB92D40">
            <w:pPr>
              <w:pStyle w:val="10"/>
              <w:spacing w:line="228" w:lineRule="auto"/>
              <w:ind w:left="592" w:right="568" w:firstLine="120"/>
              <w:rPr>
                <w:sz w:val="18"/>
              </w:rPr>
            </w:pPr>
            <w:r>
              <w:rPr>
                <w:spacing w:val="-2"/>
                <w:sz w:val="18"/>
              </w:rPr>
              <w:t xml:space="preserve">Сумма </w:t>
            </w:r>
            <w:r>
              <w:rPr>
                <w:spacing w:val="-4"/>
                <w:sz w:val="18"/>
              </w:rPr>
              <w:t>прописью</w:t>
            </w:r>
          </w:p>
        </w:tc>
        <w:tc>
          <w:tcPr>
            <w:tcW w:w="907" w:type="dxa"/>
          </w:tcPr>
          <w:p w14:paraId="26EDEBF3">
            <w:pPr>
              <w:pStyle w:val="10"/>
              <w:spacing w:line="228" w:lineRule="auto"/>
              <w:ind w:left="110" w:right="103" w:firstLine="86"/>
              <w:rPr>
                <w:sz w:val="18"/>
              </w:rPr>
            </w:pPr>
            <w:r>
              <w:rPr>
                <w:spacing w:val="-2"/>
                <w:sz w:val="18"/>
              </w:rPr>
              <w:t xml:space="preserve">Сумма </w:t>
            </w:r>
            <w:r>
              <w:rPr>
                <w:spacing w:val="-4"/>
                <w:sz w:val="18"/>
              </w:rPr>
              <w:t>цифрами</w:t>
            </w:r>
          </w:p>
        </w:tc>
        <w:tc>
          <w:tcPr>
            <w:tcW w:w="1786" w:type="dxa"/>
          </w:tcPr>
          <w:p w14:paraId="199C19DE">
            <w:pPr>
              <w:pStyle w:val="10"/>
              <w:spacing w:line="228" w:lineRule="auto"/>
              <w:ind w:left="520" w:right="501" w:firstLine="120"/>
              <w:rPr>
                <w:sz w:val="18"/>
              </w:rPr>
            </w:pPr>
            <w:r>
              <w:rPr>
                <w:spacing w:val="-2"/>
                <w:sz w:val="18"/>
              </w:rPr>
              <w:t xml:space="preserve">Сумма </w:t>
            </w:r>
            <w:r>
              <w:rPr>
                <w:spacing w:val="-4"/>
                <w:sz w:val="18"/>
              </w:rPr>
              <w:t>прописью</w:t>
            </w:r>
          </w:p>
        </w:tc>
        <w:tc>
          <w:tcPr>
            <w:tcW w:w="907" w:type="dxa"/>
          </w:tcPr>
          <w:p w14:paraId="7F7D74FC">
            <w:pPr>
              <w:pStyle w:val="10"/>
              <w:spacing w:line="228" w:lineRule="auto"/>
              <w:ind w:left="112" w:right="103" w:firstLine="86"/>
              <w:rPr>
                <w:sz w:val="18"/>
              </w:rPr>
            </w:pPr>
            <w:r>
              <w:rPr>
                <w:spacing w:val="-2"/>
                <w:sz w:val="18"/>
              </w:rPr>
              <w:t xml:space="preserve">Сумма </w:t>
            </w:r>
            <w:r>
              <w:rPr>
                <w:spacing w:val="-4"/>
                <w:sz w:val="18"/>
              </w:rPr>
              <w:t>цифрами</w:t>
            </w:r>
          </w:p>
        </w:tc>
        <w:tc>
          <w:tcPr>
            <w:tcW w:w="1647" w:type="dxa"/>
          </w:tcPr>
          <w:p w14:paraId="5C77ED88">
            <w:pPr>
              <w:pStyle w:val="10"/>
              <w:spacing w:line="228" w:lineRule="auto"/>
              <w:ind w:left="451" w:right="430" w:firstLine="122"/>
              <w:rPr>
                <w:sz w:val="18"/>
              </w:rPr>
            </w:pPr>
            <w:r>
              <w:rPr>
                <w:spacing w:val="-2"/>
                <w:sz w:val="18"/>
              </w:rPr>
              <w:t xml:space="preserve">Сумма </w:t>
            </w:r>
            <w:r>
              <w:rPr>
                <w:spacing w:val="-4"/>
                <w:sz w:val="18"/>
              </w:rPr>
              <w:t>прописью</w:t>
            </w:r>
          </w:p>
        </w:tc>
      </w:tr>
      <w:tr w14:paraId="2E139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36" w:type="dxa"/>
          </w:tcPr>
          <w:p w14:paraId="36DCC6AB">
            <w:pPr>
              <w:pStyle w:val="10"/>
              <w:jc w:val="center"/>
              <w:rPr>
                <w:rFonts w:hint="default"/>
                <w:sz w:val="20"/>
                <w:lang w:val="ru-RU"/>
              </w:rPr>
            </w:pPr>
            <w:r>
              <w:rPr>
                <w:rFonts w:hint="default"/>
                <w:sz w:val="20"/>
                <w:lang w:val="ru-RU"/>
              </w:rPr>
              <w:t>1</w:t>
            </w:r>
          </w:p>
        </w:tc>
        <w:tc>
          <w:tcPr>
            <w:tcW w:w="1558" w:type="dxa"/>
          </w:tcPr>
          <w:p w14:paraId="458379BD">
            <w:pPr>
              <w:pStyle w:val="10"/>
              <w:jc w:val="center"/>
              <w:rPr>
                <w:rFonts w:hint="default"/>
                <w:sz w:val="20"/>
                <w:lang w:val="ru-RU"/>
              </w:rPr>
            </w:pPr>
            <w:r>
              <w:rPr>
                <w:rFonts w:hint="default"/>
                <w:sz w:val="20"/>
                <w:lang w:val="ru-RU"/>
              </w:rPr>
              <w:t>«</w:t>
            </w:r>
            <w:r>
              <w:rPr>
                <w:sz w:val="20"/>
                <w:lang w:val="ru-RU"/>
              </w:rPr>
              <w:t>Нетрадиционные</w:t>
            </w:r>
            <w:r>
              <w:rPr>
                <w:rFonts w:hint="default"/>
                <w:sz w:val="20"/>
                <w:lang w:val="ru-RU"/>
              </w:rPr>
              <w:t xml:space="preserve"> техники рисования» (3-4 года)</w:t>
            </w:r>
          </w:p>
        </w:tc>
        <w:tc>
          <w:tcPr>
            <w:tcW w:w="908" w:type="dxa"/>
          </w:tcPr>
          <w:p w14:paraId="410359D0">
            <w:pPr>
              <w:pStyle w:val="10"/>
              <w:jc w:val="center"/>
              <w:rPr>
                <w:rFonts w:hint="default"/>
                <w:sz w:val="20"/>
                <w:lang w:val="ru-RU"/>
              </w:rPr>
            </w:pPr>
            <w:r>
              <w:rPr>
                <w:rFonts w:hint="default"/>
                <w:sz w:val="20"/>
                <w:lang w:val="ru-RU"/>
              </w:rPr>
              <w:t>5760</w:t>
            </w:r>
          </w:p>
        </w:tc>
        <w:tc>
          <w:tcPr>
            <w:tcW w:w="1927" w:type="dxa"/>
          </w:tcPr>
          <w:p w14:paraId="0C982F66">
            <w:pPr>
              <w:pStyle w:val="10"/>
              <w:jc w:val="center"/>
              <w:rPr>
                <w:rFonts w:hint="default"/>
                <w:sz w:val="20"/>
                <w:lang w:val="ru-RU"/>
              </w:rPr>
            </w:pPr>
            <w:r>
              <w:rPr>
                <w:sz w:val="20"/>
                <w:lang w:val="ru-RU"/>
              </w:rPr>
              <w:t>Пять</w:t>
            </w:r>
            <w:r>
              <w:rPr>
                <w:rFonts w:hint="default"/>
                <w:sz w:val="20"/>
                <w:lang w:val="ru-RU"/>
              </w:rPr>
              <w:t xml:space="preserve"> тысяч семьсот  шестьдесят рублей</w:t>
            </w:r>
          </w:p>
        </w:tc>
        <w:tc>
          <w:tcPr>
            <w:tcW w:w="907" w:type="dxa"/>
          </w:tcPr>
          <w:p w14:paraId="0C64C192">
            <w:pPr>
              <w:pStyle w:val="10"/>
              <w:jc w:val="center"/>
              <w:rPr>
                <w:rFonts w:hint="default"/>
                <w:sz w:val="20"/>
                <w:lang w:val="ru-RU"/>
              </w:rPr>
            </w:pPr>
            <w:r>
              <w:rPr>
                <w:rFonts w:hint="default"/>
                <w:sz w:val="20"/>
                <w:lang w:val="ru-RU"/>
              </w:rPr>
              <w:t>640</w:t>
            </w:r>
          </w:p>
        </w:tc>
        <w:tc>
          <w:tcPr>
            <w:tcW w:w="1786" w:type="dxa"/>
          </w:tcPr>
          <w:p w14:paraId="098D5FD8">
            <w:pPr>
              <w:pStyle w:val="10"/>
              <w:jc w:val="center"/>
              <w:rPr>
                <w:rFonts w:hint="default"/>
                <w:sz w:val="20"/>
                <w:lang w:val="ru-RU"/>
              </w:rPr>
            </w:pPr>
            <w:r>
              <w:rPr>
                <w:sz w:val="20"/>
                <w:lang w:val="ru-RU"/>
              </w:rPr>
              <w:t>Шестьсот</w:t>
            </w:r>
            <w:r>
              <w:rPr>
                <w:rFonts w:hint="default"/>
                <w:sz w:val="20"/>
                <w:lang w:val="ru-RU"/>
              </w:rPr>
              <w:t xml:space="preserve"> сорок рублей</w:t>
            </w:r>
          </w:p>
        </w:tc>
        <w:tc>
          <w:tcPr>
            <w:tcW w:w="907" w:type="dxa"/>
          </w:tcPr>
          <w:p w14:paraId="58DF7741">
            <w:pPr>
              <w:pStyle w:val="10"/>
              <w:jc w:val="center"/>
              <w:rPr>
                <w:rFonts w:hint="default"/>
                <w:sz w:val="20"/>
                <w:lang w:val="ru-RU"/>
              </w:rPr>
            </w:pPr>
            <w:r>
              <w:rPr>
                <w:rFonts w:hint="default"/>
                <w:sz w:val="20"/>
                <w:lang w:val="ru-RU"/>
              </w:rPr>
              <w:t>160</w:t>
            </w:r>
          </w:p>
        </w:tc>
        <w:tc>
          <w:tcPr>
            <w:tcW w:w="1647" w:type="dxa"/>
          </w:tcPr>
          <w:p w14:paraId="4F3426BB">
            <w:pPr>
              <w:pStyle w:val="10"/>
              <w:jc w:val="center"/>
              <w:rPr>
                <w:rFonts w:hint="default"/>
                <w:sz w:val="20"/>
                <w:lang w:val="ru-RU"/>
              </w:rPr>
            </w:pPr>
            <w:r>
              <w:rPr>
                <w:sz w:val="20"/>
                <w:lang w:val="ru-RU"/>
              </w:rPr>
              <w:t>Сто</w:t>
            </w:r>
            <w:r>
              <w:rPr>
                <w:rFonts w:hint="default"/>
                <w:sz w:val="20"/>
                <w:lang w:val="ru-RU"/>
              </w:rPr>
              <w:t xml:space="preserve"> шестьдесят рублей</w:t>
            </w:r>
          </w:p>
        </w:tc>
      </w:tr>
      <w:tr w14:paraId="28902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536" w:type="dxa"/>
          </w:tcPr>
          <w:p w14:paraId="0315C53D">
            <w:pPr>
              <w:pStyle w:val="10"/>
              <w:jc w:val="center"/>
              <w:rPr>
                <w:rFonts w:hint="default"/>
                <w:sz w:val="20"/>
                <w:lang w:val="ru-RU"/>
              </w:rPr>
            </w:pPr>
            <w:r>
              <w:rPr>
                <w:rFonts w:hint="default"/>
                <w:sz w:val="20"/>
                <w:lang w:val="ru-RU"/>
              </w:rPr>
              <w:t>2.</w:t>
            </w:r>
          </w:p>
        </w:tc>
        <w:tc>
          <w:tcPr>
            <w:tcW w:w="1558" w:type="dxa"/>
          </w:tcPr>
          <w:p w14:paraId="615D02D1">
            <w:pPr>
              <w:pStyle w:val="10"/>
              <w:jc w:val="center"/>
              <w:rPr>
                <w:rFonts w:hint="default"/>
                <w:sz w:val="20"/>
                <w:lang w:val="ru-RU"/>
              </w:rPr>
            </w:pPr>
            <w:r>
              <w:rPr>
                <w:rFonts w:hint="default"/>
                <w:sz w:val="20"/>
                <w:lang w:val="ru-RU"/>
              </w:rPr>
              <w:t>«Хруствльный башмачок» (3-4 года)</w:t>
            </w:r>
          </w:p>
        </w:tc>
        <w:tc>
          <w:tcPr>
            <w:tcW w:w="908" w:type="dxa"/>
          </w:tcPr>
          <w:p w14:paraId="138A70C1">
            <w:pPr>
              <w:pStyle w:val="10"/>
              <w:jc w:val="center"/>
              <w:rPr>
                <w:rFonts w:hint="default"/>
                <w:sz w:val="20"/>
                <w:lang w:val="ru-RU"/>
              </w:rPr>
            </w:pPr>
            <w:r>
              <w:rPr>
                <w:rFonts w:hint="default"/>
                <w:sz w:val="20"/>
                <w:lang w:val="ru-RU"/>
              </w:rPr>
              <w:t>6120</w:t>
            </w:r>
          </w:p>
        </w:tc>
        <w:tc>
          <w:tcPr>
            <w:tcW w:w="1927" w:type="dxa"/>
          </w:tcPr>
          <w:p w14:paraId="01B20938">
            <w:pPr>
              <w:pStyle w:val="10"/>
              <w:jc w:val="center"/>
              <w:rPr>
                <w:rFonts w:hint="default"/>
                <w:sz w:val="20"/>
                <w:lang w:val="ru-RU"/>
              </w:rPr>
            </w:pPr>
            <w:r>
              <w:rPr>
                <w:sz w:val="20"/>
                <w:lang w:val="ru-RU"/>
              </w:rPr>
              <w:t>Шесть</w:t>
            </w:r>
            <w:r>
              <w:rPr>
                <w:rFonts w:hint="default"/>
                <w:sz w:val="20"/>
                <w:lang w:val="ru-RU"/>
              </w:rPr>
              <w:t xml:space="preserve"> тысяч сто двадцать рублей</w:t>
            </w:r>
          </w:p>
        </w:tc>
        <w:tc>
          <w:tcPr>
            <w:tcW w:w="907" w:type="dxa"/>
          </w:tcPr>
          <w:p w14:paraId="1E494F8A">
            <w:pPr>
              <w:pStyle w:val="10"/>
              <w:jc w:val="center"/>
              <w:rPr>
                <w:rFonts w:hint="default"/>
                <w:sz w:val="20"/>
                <w:lang w:val="ru-RU"/>
              </w:rPr>
            </w:pPr>
            <w:r>
              <w:rPr>
                <w:rFonts w:hint="default"/>
                <w:sz w:val="20"/>
                <w:lang w:val="ru-RU"/>
              </w:rPr>
              <w:t>680</w:t>
            </w:r>
          </w:p>
        </w:tc>
        <w:tc>
          <w:tcPr>
            <w:tcW w:w="1786" w:type="dxa"/>
          </w:tcPr>
          <w:p w14:paraId="4A171F58">
            <w:pPr>
              <w:pStyle w:val="10"/>
              <w:jc w:val="center"/>
              <w:rPr>
                <w:rFonts w:hint="default"/>
                <w:sz w:val="20"/>
                <w:lang w:val="ru-RU"/>
              </w:rPr>
            </w:pPr>
            <w:r>
              <w:rPr>
                <w:sz w:val="20"/>
                <w:lang w:val="ru-RU"/>
              </w:rPr>
              <w:t>Шестьсот</w:t>
            </w:r>
            <w:r>
              <w:rPr>
                <w:rFonts w:hint="default"/>
                <w:sz w:val="20"/>
                <w:lang w:val="ru-RU"/>
              </w:rPr>
              <w:t xml:space="preserve"> восемьдесят рублей</w:t>
            </w:r>
          </w:p>
        </w:tc>
        <w:tc>
          <w:tcPr>
            <w:tcW w:w="907" w:type="dxa"/>
          </w:tcPr>
          <w:p w14:paraId="6AD4DDD2">
            <w:pPr>
              <w:pStyle w:val="10"/>
              <w:jc w:val="center"/>
              <w:rPr>
                <w:rFonts w:hint="default"/>
                <w:sz w:val="20"/>
                <w:lang w:val="ru-RU"/>
              </w:rPr>
            </w:pPr>
            <w:r>
              <w:rPr>
                <w:rFonts w:hint="default"/>
                <w:sz w:val="20"/>
                <w:lang w:val="ru-RU"/>
              </w:rPr>
              <w:t>170</w:t>
            </w:r>
          </w:p>
        </w:tc>
        <w:tc>
          <w:tcPr>
            <w:tcW w:w="1647" w:type="dxa"/>
          </w:tcPr>
          <w:p w14:paraId="72568FF8">
            <w:pPr>
              <w:pStyle w:val="10"/>
              <w:jc w:val="center"/>
              <w:rPr>
                <w:rFonts w:hint="default"/>
                <w:sz w:val="20"/>
                <w:lang w:val="ru-RU"/>
              </w:rPr>
            </w:pPr>
            <w:r>
              <w:rPr>
                <w:sz w:val="20"/>
                <w:lang w:val="ru-RU"/>
              </w:rPr>
              <w:t>Сто</w:t>
            </w:r>
            <w:r>
              <w:rPr>
                <w:rFonts w:hint="default"/>
                <w:sz w:val="20"/>
                <w:lang w:val="ru-RU"/>
              </w:rPr>
              <w:t xml:space="preserve"> семьдесят рублей</w:t>
            </w:r>
          </w:p>
        </w:tc>
      </w:tr>
    </w:tbl>
    <w:p w14:paraId="62F0379D">
      <w:pPr>
        <w:pStyle w:val="9"/>
        <w:numPr>
          <w:ilvl w:val="1"/>
          <w:numId w:val="8"/>
        </w:numPr>
        <w:tabs>
          <w:tab w:val="left" w:pos="725"/>
        </w:tabs>
        <w:spacing w:before="47" w:after="0" w:line="240" w:lineRule="auto"/>
        <w:ind w:left="282" w:right="279" w:firstLine="0"/>
        <w:jc w:val="both"/>
        <w:rPr>
          <w:sz w:val="22"/>
        </w:rPr>
      </w:pPr>
      <w:r>
        <w:rPr>
          <w:sz w:val="22"/>
        </w:rPr>
        <w:t xml:space="preserve">Оплата производится ежемесячно не позднее </w:t>
      </w:r>
      <w:r>
        <w:rPr>
          <w:sz w:val="22"/>
          <w:u w:val="single"/>
        </w:rPr>
        <w:t>6-го числа месяца, следующего за отчетным,</w:t>
      </w:r>
      <w:r>
        <w:rPr>
          <w:sz w:val="22"/>
        </w:rPr>
        <w:t xml:space="preserve"> в безналичном порядке по выписанной квитанции насчет, указанный в разделе № IX.</w:t>
      </w:r>
    </w:p>
    <w:p w14:paraId="18FEFE9B">
      <w:pPr>
        <w:pStyle w:val="9"/>
        <w:numPr>
          <w:ilvl w:val="1"/>
          <w:numId w:val="8"/>
        </w:numPr>
        <w:tabs>
          <w:tab w:val="left" w:pos="821"/>
        </w:tabs>
        <w:spacing w:before="0" w:after="0" w:line="240" w:lineRule="auto"/>
        <w:ind w:left="282" w:right="279" w:firstLine="0"/>
        <w:jc w:val="both"/>
        <w:rPr>
          <w:sz w:val="22"/>
        </w:rPr>
      </w:pPr>
      <w:r>
        <w:rPr>
          <w:sz w:val="22"/>
        </w:rPr>
        <w:t>Оплата платных услуг по реализации дополнительных общеобразовательных программ подтверждается путем представления Исполнителю платежного документа об оплате.</w:t>
      </w:r>
    </w:p>
    <w:p w14:paraId="7A42BBF3">
      <w:pPr>
        <w:pStyle w:val="9"/>
        <w:numPr>
          <w:ilvl w:val="1"/>
          <w:numId w:val="8"/>
        </w:numPr>
        <w:tabs>
          <w:tab w:val="left" w:pos="732"/>
        </w:tabs>
        <w:spacing w:before="0" w:after="0" w:line="240" w:lineRule="auto"/>
        <w:ind w:left="282" w:right="282" w:firstLine="0"/>
        <w:jc w:val="both"/>
        <w:rPr>
          <w:sz w:val="22"/>
        </w:rPr>
      </w:pPr>
      <w:r>
        <w:rPr>
          <w:sz w:val="22"/>
        </w:rPr>
        <w:t>Пропущенные Обучающимся занятия (по болезни) проводятся в другое согласованное между Исполнителем и Заказчиком время.</w:t>
      </w:r>
    </w:p>
    <w:p w14:paraId="58AA2513">
      <w:pPr>
        <w:pStyle w:val="9"/>
        <w:numPr>
          <w:ilvl w:val="1"/>
          <w:numId w:val="8"/>
        </w:numPr>
        <w:tabs>
          <w:tab w:val="left" w:pos="809"/>
        </w:tabs>
        <w:spacing w:before="0" w:after="0" w:line="240" w:lineRule="auto"/>
        <w:ind w:left="282" w:right="279" w:firstLine="0"/>
        <w:jc w:val="both"/>
        <w:rPr>
          <w:sz w:val="22"/>
        </w:rPr>
      </w:pPr>
      <w:r>
        <w:rPr>
          <w:sz w:val="22"/>
        </w:rPr>
        <w:t>В случае отчисления Обучающегося возврат стоимости платных услуг по реализации дополнительных общеобразовательных программ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1E15E02">
      <w:pPr>
        <w:pStyle w:val="9"/>
        <w:numPr>
          <w:ilvl w:val="1"/>
          <w:numId w:val="8"/>
        </w:numPr>
        <w:tabs>
          <w:tab w:val="left" w:pos="689"/>
        </w:tabs>
        <w:spacing w:before="0" w:after="0" w:line="240" w:lineRule="auto"/>
        <w:ind w:left="282" w:right="281" w:firstLine="0"/>
        <w:jc w:val="both"/>
        <w:rPr>
          <w:sz w:val="22"/>
        </w:rPr>
      </w:pPr>
      <w:r>
        <w:rPr>
          <w:sz w:val="22"/>
        </w:rPr>
        <w:t>Оплата стоимости платных услуг по реализации дополнительных общеобразовательных программ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75F80B5F">
      <w:pPr>
        <w:pStyle w:val="5"/>
        <w:ind w:right="277"/>
        <w:jc w:val="both"/>
      </w:pPr>
      <w:r>
        <w:t>Возврат стоимости платных услуг по реализации дополнительных общеобразовательных программ, оплаченных за счет средств (части средств) материнского (семейного) капитала, в случае отчисления Обучающегося осуществляется с учетом фактически оказанных платных дополнительных образовательных услуг Обучающемуся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11FF8F0">
      <w:pPr>
        <w:pStyle w:val="9"/>
        <w:numPr>
          <w:ilvl w:val="1"/>
          <w:numId w:val="8"/>
        </w:numPr>
        <w:tabs>
          <w:tab w:val="left" w:pos="758"/>
        </w:tabs>
        <w:spacing w:before="0" w:after="0" w:line="240" w:lineRule="auto"/>
        <w:ind w:left="282" w:right="279" w:firstLine="0"/>
        <w:jc w:val="both"/>
        <w:rPr>
          <w:rFonts w:hint="default"/>
          <w:sz w:val="22"/>
          <w:lang w:val="ru-RU"/>
        </w:rPr>
      </w:pPr>
      <w:r>
        <w:rPr>
          <w:sz w:val="22"/>
        </w:rPr>
        <w:t>Увеличение стоимости платных услуг по реализации дополнительных общеобразовательных программ после заключения Договора не допускается, за исключением увеличения стоимости</w:t>
      </w:r>
      <w:r>
        <w:rPr>
          <w:spacing w:val="80"/>
          <w:sz w:val="22"/>
        </w:rPr>
        <w:t xml:space="preserve"> </w:t>
      </w:r>
      <w:r>
        <w:rPr>
          <w:sz w:val="22"/>
        </w:rPr>
        <w:t>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2FC16268">
      <w:pPr>
        <w:pStyle w:val="2"/>
        <w:numPr>
          <w:ilvl w:val="0"/>
          <w:numId w:val="1"/>
        </w:numPr>
        <w:tabs>
          <w:tab w:val="left" w:pos="546"/>
        </w:tabs>
        <w:spacing w:before="79" w:after="0" w:line="240" w:lineRule="auto"/>
        <w:ind w:left="546" w:right="0" w:hanging="264"/>
        <w:jc w:val="left"/>
      </w:pPr>
      <w:bookmarkStart w:id="9" w:name="V.Основания изменения и расторжения"/>
      <w:bookmarkEnd w:id="9"/>
      <w:r>
        <w:t>Основания</w:t>
      </w:r>
      <w:r>
        <w:rPr>
          <w:spacing w:val="-14"/>
        </w:rPr>
        <w:t xml:space="preserve"> </w:t>
      </w:r>
      <w:r>
        <w:t>изменения</w:t>
      </w:r>
      <w:r>
        <w:rPr>
          <w:spacing w:val="-14"/>
        </w:rPr>
        <w:t xml:space="preserve"> </w:t>
      </w:r>
      <w:r>
        <w:t>и</w:t>
      </w:r>
      <w:r>
        <w:rPr>
          <w:spacing w:val="-13"/>
        </w:rPr>
        <w:t xml:space="preserve"> </w:t>
      </w:r>
      <w:r>
        <w:rPr>
          <w:spacing w:val="-2"/>
        </w:rPr>
        <w:t>расторжения</w:t>
      </w:r>
    </w:p>
    <w:p w14:paraId="46A89B55">
      <w:pPr>
        <w:pStyle w:val="9"/>
        <w:numPr>
          <w:ilvl w:val="1"/>
          <w:numId w:val="9"/>
        </w:numPr>
        <w:tabs>
          <w:tab w:val="left" w:pos="689"/>
        </w:tabs>
        <w:spacing w:before="4" w:after="0" w:line="240" w:lineRule="auto"/>
        <w:ind w:left="282" w:right="565" w:firstLine="0"/>
        <w:jc w:val="left"/>
        <w:rPr>
          <w:sz w:val="22"/>
        </w:rPr>
      </w:pPr>
      <w:r>
        <w:rPr>
          <w:sz w:val="22"/>
        </w:rPr>
        <w:t>Условия,</w:t>
      </w:r>
      <w:r>
        <w:rPr>
          <w:spacing w:val="-5"/>
          <w:sz w:val="22"/>
        </w:rPr>
        <w:t xml:space="preserve"> </w:t>
      </w:r>
      <w:r>
        <w:rPr>
          <w:sz w:val="22"/>
        </w:rPr>
        <w:t>на</w:t>
      </w:r>
      <w:r>
        <w:rPr>
          <w:spacing w:val="-2"/>
          <w:sz w:val="22"/>
        </w:rPr>
        <w:t xml:space="preserve"> </w:t>
      </w:r>
      <w:r>
        <w:rPr>
          <w:sz w:val="22"/>
        </w:rPr>
        <w:t>которых</w:t>
      </w:r>
      <w:r>
        <w:rPr>
          <w:spacing w:val="-2"/>
          <w:sz w:val="22"/>
        </w:rPr>
        <w:t xml:space="preserve"> </w:t>
      </w:r>
      <w:r>
        <w:rPr>
          <w:sz w:val="22"/>
        </w:rPr>
        <w:t>заключен</w:t>
      </w:r>
      <w:r>
        <w:rPr>
          <w:spacing w:val="-5"/>
          <w:sz w:val="22"/>
        </w:rPr>
        <w:t xml:space="preserve"> </w:t>
      </w:r>
      <w:r>
        <w:rPr>
          <w:sz w:val="22"/>
        </w:rPr>
        <w:t>настоящий</w:t>
      </w:r>
      <w:r>
        <w:rPr>
          <w:spacing w:val="-5"/>
          <w:sz w:val="22"/>
        </w:rPr>
        <w:t xml:space="preserve"> </w:t>
      </w:r>
      <w:r>
        <w:rPr>
          <w:sz w:val="22"/>
        </w:rPr>
        <w:t>Договор,</w:t>
      </w:r>
      <w:r>
        <w:rPr>
          <w:spacing w:val="-2"/>
          <w:sz w:val="22"/>
        </w:rPr>
        <w:t xml:space="preserve"> </w:t>
      </w:r>
      <w:r>
        <w:rPr>
          <w:sz w:val="22"/>
        </w:rPr>
        <w:t>могут</w:t>
      </w:r>
      <w:r>
        <w:rPr>
          <w:spacing w:val="-3"/>
          <w:sz w:val="22"/>
        </w:rPr>
        <w:t xml:space="preserve"> </w:t>
      </w:r>
      <w:r>
        <w:rPr>
          <w:sz w:val="22"/>
        </w:rPr>
        <w:t>быть</w:t>
      </w:r>
      <w:r>
        <w:rPr>
          <w:spacing w:val="-5"/>
          <w:sz w:val="22"/>
        </w:rPr>
        <w:t xml:space="preserve"> </w:t>
      </w:r>
      <w:r>
        <w:rPr>
          <w:sz w:val="22"/>
        </w:rPr>
        <w:t>изменены</w:t>
      </w:r>
      <w:r>
        <w:rPr>
          <w:spacing w:val="-4"/>
          <w:sz w:val="22"/>
        </w:rPr>
        <w:t xml:space="preserve"> </w:t>
      </w:r>
      <w:r>
        <w:rPr>
          <w:sz w:val="22"/>
        </w:rPr>
        <w:t>по</w:t>
      </w:r>
      <w:r>
        <w:rPr>
          <w:spacing w:val="-2"/>
          <w:sz w:val="22"/>
        </w:rPr>
        <w:t xml:space="preserve"> </w:t>
      </w:r>
      <w:r>
        <w:rPr>
          <w:sz w:val="22"/>
        </w:rPr>
        <w:t>соглашению</w:t>
      </w:r>
      <w:r>
        <w:rPr>
          <w:spacing w:val="-4"/>
          <w:sz w:val="22"/>
        </w:rPr>
        <w:t xml:space="preserve"> </w:t>
      </w:r>
      <w:r>
        <w:rPr>
          <w:sz w:val="22"/>
        </w:rPr>
        <w:t>Сторон или в соответствии с законодательством Российской Федерации.</w:t>
      </w:r>
    </w:p>
    <w:p w14:paraId="6058DF93">
      <w:pPr>
        <w:pStyle w:val="9"/>
        <w:numPr>
          <w:ilvl w:val="1"/>
          <w:numId w:val="9"/>
        </w:numPr>
        <w:tabs>
          <w:tab w:val="left" w:pos="662"/>
        </w:tabs>
        <w:spacing w:before="17" w:after="0" w:line="240" w:lineRule="auto"/>
        <w:ind w:left="662" w:right="0" w:hanging="380"/>
        <w:jc w:val="left"/>
        <w:rPr>
          <w:sz w:val="22"/>
        </w:rPr>
      </w:pPr>
      <w:r>
        <w:rPr>
          <w:sz w:val="22"/>
        </w:rPr>
        <w:t>Настоящий</w:t>
      </w:r>
      <w:r>
        <w:rPr>
          <w:spacing w:val="-16"/>
          <w:sz w:val="22"/>
        </w:rPr>
        <w:t xml:space="preserve"> </w:t>
      </w:r>
      <w:r>
        <w:rPr>
          <w:sz w:val="22"/>
        </w:rPr>
        <w:t>Договор</w:t>
      </w:r>
      <w:r>
        <w:rPr>
          <w:spacing w:val="-14"/>
          <w:sz w:val="22"/>
        </w:rPr>
        <w:t xml:space="preserve"> </w:t>
      </w:r>
      <w:r>
        <w:rPr>
          <w:sz w:val="22"/>
        </w:rPr>
        <w:t>может</w:t>
      </w:r>
      <w:r>
        <w:rPr>
          <w:spacing w:val="-14"/>
          <w:sz w:val="22"/>
        </w:rPr>
        <w:t xml:space="preserve"> </w:t>
      </w:r>
      <w:r>
        <w:rPr>
          <w:sz w:val="22"/>
        </w:rPr>
        <w:t>быть</w:t>
      </w:r>
      <w:r>
        <w:rPr>
          <w:spacing w:val="-13"/>
          <w:sz w:val="22"/>
        </w:rPr>
        <w:t xml:space="preserve"> </w:t>
      </w:r>
      <w:r>
        <w:rPr>
          <w:sz w:val="22"/>
        </w:rPr>
        <w:t>расторгнут</w:t>
      </w:r>
      <w:r>
        <w:rPr>
          <w:spacing w:val="-14"/>
          <w:sz w:val="22"/>
        </w:rPr>
        <w:t xml:space="preserve"> </w:t>
      </w:r>
      <w:r>
        <w:rPr>
          <w:sz w:val="22"/>
        </w:rPr>
        <w:t>по</w:t>
      </w:r>
      <w:r>
        <w:rPr>
          <w:spacing w:val="-14"/>
          <w:sz w:val="22"/>
        </w:rPr>
        <w:t xml:space="preserve"> </w:t>
      </w:r>
      <w:r>
        <w:rPr>
          <w:sz w:val="22"/>
        </w:rPr>
        <w:t>соглашению</w:t>
      </w:r>
      <w:r>
        <w:rPr>
          <w:spacing w:val="-13"/>
          <w:sz w:val="22"/>
        </w:rPr>
        <w:t xml:space="preserve"> </w:t>
      </w:r>
      <w:r>
        <w:rPr>
          <w:spacing w:val="-2"/>
          <w:sz w:val="22"/>
        </w:rPr>
        <w:t>Сторон.</w:t>
      </w:r>
    </w:p>
    <w:p w14:paraId="0B67B6A1">
      <w:pPr>
        <w:pStyle w:val="9"/>
        <w:numPr>
          <w:ilvl w:val="1"/>
          <w:numId w:val="9"/>
        </w:numPr>
        <w:tabs>
          <w:tab w:val="left" w:pos="665"/>
        </w:tabs>
        <w:spacing w:before="4" w:after="0" w:line="240" w:lineRule="auto"/>
        <w:ind w:left="282" w:right="322" w:firstLine="0"/>
        <w:jc w:val="left"/>
        <w:rPr>
          <w:sz w:val="22"/>
        </w:rPr>
      </w:pPr>
      <w:r>
        <w:rPr>
          <w:sz w:val="22"/>
        </w:rPr>
        <w:t>Настоящий</w:t>
      </w:r>
      <w:r>
        <w:rPr>
          <w:spacing w:val="-5"/>
          <w:sz w:val="22"/>
        </w:rPr>
        <w:t xml:space="preserve"> </w:t>
      </w:r>
      <w:r>
        <w:rPr>
          <w:sz w:val="22"/>
        </w:rPr>
        <w:t>Договор</w:t>
      </w:r>
      <w:r>
        <w:rPr>
          <w:spacing w:val="-5"/>
          <w:sz w:val="22"/>
        </w:rPr>
        <w:t xml:space="preserve"> </w:t>
      </w:r>
      <w:r>
        <w:rPr>
          <w:sz w:val="22"/>
        </w:rPr>
        <w:t>может</w:t>
      </w:r>
      <w:r>
        <w:rPr>
          <w:spacing w:val="-5"/>
          <w:sz w:val="22"/>
        </w:rPr>
        <w:t xml:space="preserve"> </w:t>
      </w:r>
      <w:r>
        <w:rPr>
          <w:sz w:val="22"/>
        </w:rPr>
        <w:t>быть</w:t>
      </w:r>
      <w:r>
        <w:rPr>
          <w:spacing w:val="-7"/>
          <w:sz w:val="22"/>
        </w:rPr>
        <w:t xml:space="preserve"> </w:t>
      </w:r>
      <w:r>
        <w:rPr>
          <w:sz w:val="22"/>
        </w:rPr>
        <w:t>расторгнут</w:t>
      </w:r>
      <w:r>
        <w:rPr>
          <w:spacing w:val="-1"/>
          <w:sz w:val="22"/>
        </w:rPr>
        <w:t xml:space="preserve"> </w:t>
      </w:r>
      <w:r>
        <w:rPr>
          <w:sz w:val="22"/>
        </w:rPr>
        <w:t>по</w:t>
      </w:r>
      <w:r>
        <w:rPr>
          <w:spacing w:val="-5"/>
          <w:sz w:val="22"/>
        </w:rPr>
        <w:t xml:space="preserve"> </w:t>
      </w:r>
      <w:r>
        <w:rPr>
          <w:sz w:val="22"/>
        </w:rPr>
        <w:t>инициативе</w:t>
      </w:r>
      <w:r>
        <w:rPr>
          <w:spacing w:val="-3"/>
          <w:sz w:val="22"/>
        </w:rPr>
        <w:t xml:space="preserve"> </w:t>
      </w:r>
      <w:r>
        <w:rPr>
          <w:sz w:val="22"/>
        </w:rPr>
        <w:t>Исполнителя</w:t>
      </w:r>
      <w:r>
        <w:rPr>
          <w:spacing w:val="-4"/>
          <w:sz w:val="22"/>
        </w:rPr>
        <w:t xml:space="preserve"> </w:t>
      </w:r>
      <w:r>
        <w:rPr>
          <w:sz w:val="22"/>
        </w:rPr>
        <w:t>в</w:t>
      </w:r>
      <w:r>
        <w:rPr>
          <w:spacing w:val="-6"/>
          <w:sz w:val="22"/>
        </w:rPr>
        <w:t xml:space="preserve"> </w:t>
      </w:r>
      <w:r>
        <w:rPr>
          <w:sz w:val="22"/>
        </w:rPr>
        <w:t>одностороннем</w:t>
      </w:r>
      <w:r>
        <w:rPr>
          <w:spacing w:val="-4"/>
          <w:sz w:val="22"/>
        </w:rPr>
        <w:t xml:space="preserve"> </w:t>
      </w:r>
      <w:r>
        <w:rPr>
          <w:sz w:val="22"/>
        </w:rPr>
        <w:t>порядке</w:t>
      </w:r>
      <w:r>
        <w:rPr>
          <w:spacing w:val="-7"/>
          <w:sz w:val="22"/>
        </w:rPr>
        <w:t xml:space="preserve"> </w:t>
      </w:r>
      <w:r>
        <w:rPr>
          <w:sz w:val="22"/>
        </w:rPr>
        <w:t xml:space="preserve">в </w:t>
      </w:r>
      <w:r>
        <w:rPr>
          <w:spacing w:val="-2"/>
          <w:sz w:val="22"/>
        </w:rPr>
        <w:t>случаях:</w:t>
      </w:r>
    </w:p>
    <w:p w14:paraId="56608000">
      <w:pPr>
        <w:pStyle w:val="9"/>
        <w:numPr>
          <w:ilvl w:val="2"/>
          <w:numId w:val="9"/>
        </w:numPr>
        <w:tabs>
          <w:tab w:val="left" w:pos="523"/>
        </w:tabs>
        <w:spacing w:before="0" w:after="0" w:line="240" w:lineRule="auto"/>
        <w:ind w:left="282" w:right="580" w:firstLine="0"/>
        <w:jc w:val="left"/>
        <w:rPr>
          <w:sz w:val="22"/>
        </w:rPr>
      </w:pPr>
      <w:r>
        <w:rPr>
          <w:sz w:val="22"/>
        </w:rPr>
        <w:t>установления</w:t>
      </w:r>
      <w:r>
        <w:rPr>
          <w:spacing w:val="40"/>
          <w:sz w:val="22"/>
        </w:rPr>
        <w:t xml:space="preserve"> </w:t>
      </w:r>
      <w:r>
        <w:rPr>
          <w:sz w:val="22"/>
        </w:rPr>
        <w:t>нарушения</w:t>
      </w:r>
      <w:r>
        <w:rPr>
          <w:spacing w:val="40"/>
          <w:sz w:val="22"/>
        </w:rPr>
        <w:t xml:space="preserve"> </w:t>
      </w:r>
      <w:r>
        <w:rPr>
          <w:sz w:val="22"/>
        </w:rPr>
        <w:t>порядка</w:t>
      </w:r>
      <w:r>
        <w:rPr>
          <w:spacing w:val="40"/>
          <w:sz w:val="22"/>
        </w:rPr>
        <w:t xml:space="preserve"> </w:t>
      </w:r>
      <w:r>
        <w:rPr>
          <w:sz w:val="22"/>
        </w:rPr>
        <w:t>приема</w:t>
      </w:r>
      <w:r>
        <w:rPr>
          <w:spacing w:val="40"/>
          <w:sz w:val="22"/>
        </w:rPr>
        <w:t xml:space="preserve"> </w:t>
      </w:r>
      <w:r>
        <w:rPr>
          <w:sz w:val="22"/>
        </w:rPr>
        <w:t>в</w:t>
      </w:r>
      <w:r>
        <w:rPr>
          <w:spacing w:val="40"/>
          <w:sz w:val="22"/>
        </w:rPr>
        <w:t xml:space="preserve"> </w:t>
      </w:r>
      <w:r>
        <w:rPr>
          <w:sz w:val="22"/>
        </w:rPr>
        <w:t>Учреждение,</w:t>
      </w:r>
      <w:r>
        <w:rPr>
          <w:spacing w:val="40"/>
          <w:sz w:val="22"/>
        </w:rPr>
        <w:t xml:space="preserve"> </w:t>
      </w:r>
      <w:r>
        <w:rPr>
          <w:sz w:val="22"/>
        </w:rPr>
        <w:t>повлекшего</w:t>
      </w:r>
      <w:r>
        <w:rPr>
          <w:spacing w:val="40"/>
          <w:sz w:val="22"/>
        </w:rPr>
        <w:t xml:space="preserve"> </w:t>
      </w:r>
      <w:r>
        <w:rPr>
          <w:sz w:val="22"/>
        </w:rPr>
        <w:t>незаконное</w:t>
      </w:r>
      <w:r>
        <w:rPr>
          <w:spacing w:val="40"/>
          <w:sz w:val="22"/>
        </w:rPr>
        <w:t xml:space="preserve"> </w:t>
      </w:r>
      <w:r>
        <w:rPr>
          <w:sz w:val="22"/>
        </w:rPr>
        <w:t>зачисление</w:t>
      </w:r>
      <w:r>
        <w:rPr>
          <w:spacing w:val="80"/>
          <w:sz w:val="22"/>
        </w:rPr>
        <w:t xml:space="preserve"> </w:t>
      </w:r>
      <w:r>
        <w:rPr>
          <w:sz w:val="22"/>
        </w:rPr>
        <w:t>Потребителя в эту образовательную организацию;</w:t>
      </w:r>
    </w:p>
    <w:p w14:paraId="7D0E89FC">
      <w:pPr>
        <w:pStyle w:val="9"/>
        <w:numPr>
          <w:ilvl w:val="2"/>
          <w:numId w:val="9"/>
        </w:numPr>
        <w:tabs>
          <w:tab w:val="left" w:pos="408"/>
        </w:tabs>
        <w:spacing w:before="0" w:after="0" w:line="240" w:lineRule="auto"/>
        <w:ind w:left="408" w:right="0" w:hanging="126"/>
        <w:jc w:val="left"/>
        <w:rPr>
          <w:sz w:val="22"/>
        </w:rPr>
      </w:pPr>
      <w:r>
        <w:rPr>
          <w:sz w:val="22"/>
        </w:rPr>
        <w:t>просрочки</w:t>
      </w:r>
      <w:r>
        <w:rPr>
          <w:spacing w:val="-13"/>
          <w:sz w:val="22"/>
        </w:rPr>
        <w:t xml:space="preserve"> </w:t>
      </w:r>
      <w:r>
        <w:rPr>
          <w:sz w:val="22"/>
        </w:rPr>
        <w:t>оплаты</w:t>
      </w:r>
      <w:r>
        <w:rPr>
          <w:spacing w:val="-9"/>
          <w:sz w:val="22"/>
        </w:rPr>
        <w:t xml:space="preserve"> </w:t>
      </w:r>
      <w:r>
        <w:rPr>
          <w:sz w:val="22"/>
        </w:rPr>
        <w:t>стоимости</w:t>
      </w:r>
      <w:r>
        <w:rPr>
          <w:spacing w:val="-10"/>
          <w:sz w:val="22"/>
        </w:rPr>
        <w:t xml:space="preserve"> </w:t>
      </w:r>
      <w:r>
        <w:rPr>
          <w:sz w:val="22"/>
        </w:rPr>
        <w:t>платных</w:t>
      </w:r>
      <w:r>
        <w:rPr>
          <w:spacing w:val="35"/>
          <w:sz w:val="22"/>
        </w:rPr>
        <w:t xml:space="preserve"> </w:t>
      </w:r>
      <w:r>
        <w:rPr>
          <w:spacing w:val="-2"/>
          <w:sz w:val="22"/>
        </w:rPr>
        <w:t>услуг;</w:t>
      </w:r>
    </w:p>
    <w:p w14:paraId="7F7CCD84">
      <w:pPr>
        <w:pStyle w:val="9"/>
        <w:numPr>
          <w:ilvl w:val="2"/>
          <w:numId w:val="9"/>
        </w:numPr>
        <w:tabs>
          <w:tab w:val="left" w:pos="449"/>
        </w:tabs>
        <w:spacing w:before="3" w:after="0" w:line="240" w:lineRule="auto"/>
        <w:ind w:left="282" w:right="330" w:firstLine="0"/>
        <w:jc w:val="left"/>
        <w:rPr>
          <w:sz w:val="22"/>
        </w:rPr>
      </w:pPr>
      <w:r>
        <w:rPr>
          <w:sz w:val="22"/>
        </w:rPr>
        <w:t>невозможности</w:t>
      </w:r>
      <w:r>
        <w:rPr>
          <w:spacing w:val="35"/>
          <w:sz w:val="22"/>
        </w:rPr>
        <w:t xml:space="preserve"> </w:t>
      </w:r>
      <w:r>
        <w:rPr>
          <w:sz w:val="22"/>
        </w:rPr>
        <w:t>надлежащего</w:t>
      </w:r>
      <w:r>
        <w:rPr>
          <w:spacing w:val="37"/>
          <w:sz w:val="22"/>
        </w:rPr>
        <w:t xml:space="preserve"> </w:t>
      </w:r>
      <w:r>
        <w:rPr>
          <w:sz w:val="22"/>
        </w:rPr>
        <w:t>исполнения</w:t>
      </w:r>
      <w:r>
        <w:rPr>
          <w:spacing w:val="34"/>
          <w:sz w:val="22"/>
        </w:rPr>
        <w:t xml:space="preserve"> </w:t>
      </w:r>
      <w:r>
        <w:rPr>
          <w:sz w:val="22"/>
        </w:rPr>
        <w:t>обязательства</w:t>
      </w:r>
      <w:r>
        <w:rPr>
          <w:spacing w:val="35"/>
          <w:sz w:val="22"/>
        </w:rPr>
        <w:t xml:space="preserve"> </w:t>
      </w:r>
      <w:r>
        <w:rPr>
          <w:sz w:val="22"/>
        </w:rPr>
        <w:t>по</w:t>
      </w:r>
      <w:r>
        <w:rPr>
          <w:spacing w:val="35"/>
          <w:sz w:val="22"/>
        </w:rPr>
        <w:t xml:space="preserve"> </w:t>
      </w:r>
      <w:r>
        <w:rPr>
          <w:sz w:val="22"/>
        </w:rPr>
        <w:t>оказанию</w:t>
      </w:r>
      <w:r>
        <w:rPr>
          <w:spacing w:val="36"/>
          <w:sz w:val="22"/>
        </w:rPr>
        <w:t xml:space="preserve"> </w:t>
      </w:r>
      <w:r>
        <w:rPr>
          <w:sz w:val="22"/>
        </w:rPr>
        <w:t>платных</w:t>
      </w:r>
      <w:r>
        <w:rPr>
          <w:spacing w:val="35"/>
          <w:sz w:val="22"/>
        </w:rPr>
        <w:t xml:space="preserve"> </w:t>
      </w:r>
      <w:r>
        <w:rPr>
          <w:sz w:val="22"/>
        </w:rPr>
        <w:t>услуг</w:t>
      </w:r>
      <w:r>
        <w:rPr>
          <w:spacing w:val="36"/>
          <w:sz w:val="22"/>
        </w:rPr>
        <w:t xml:space="preserve"> </w:t>
      </w:r>
      <w:r>
        <w:rPr>
          <w:sz w:val="22"/>
        </w:rPr>
        <w:t>по</w:t>
      </w:r>
      <w:r>
        <w:rPr>
          <w:spacing w:val="35"/>
          <w:sz w:val="22"/>
        </w:rPr>
        <w:t xml:space="preserve"> </w:t>
      </w:r>
      <w:r>
        <w:rPr>
          <w:sz w:val="22"/>
        </w:rPr>
        <w:t>реализации дополнительных общеобразовательных программ вследствие действий (бездействия) Потребителя;</w:t>
      </w:r>
    </w:p>
    <w:p w14:paraId="2E124C1C">
      <w:pPr>
        <w:pStyle w:val="9"/>
        <w:numPr>
          <w:ilvl w:val="2"/>
          <w:numId w:val="9"/>
        </w:numPr>
        <w:tabs>
          <w:tab w:val="left" w:pos="408"/>
        </w:tabs>
        <w:spacing w:before="0" w:after="0" w:line="246" w:lineRule="exact"/>
        <w:ind w:left="408" w:right="0" w:hanging="126"/>
        <w:jc w:val="left"/>
        <w:rPr>
          <w:sz w:val="22"/>
        </w:rPr>
      </w:pPr>
      <w:r>
        <w:rPr>
          <w:spacing w:val="-2"/>
          <w:sz w:val="22"/>
        </w:rPr>
        <w:t>в</w:t>
      </w:r>
      <w:r>
        <w:rPr>
          <w:spacing w:val="-5"/>
          <w:sz w:val="22"/>
        </w:rPr>
        <w:t xml:space="preserve"> </w:t>
      </w:r>
      <w:r>
        <w:rPr>
          <w:spacing w:val="-2"/>
          <w:sz w:val="22"/>
        </w:rPr>
        <w:t>иных</w:t>
      </w:r>
      <w:r>
        <w:rPr>
          <w:spacing w:val="4"/>
          <w:sz w:val="22"/>
        </w:rPr>
        <w:t xml:space="preserve"> </w:t>
      </w:r>
      <w:r>
        <w:rPr>
          <w:spacing w:val="-2"/>
          <w:sz w:val="22"/>
        </w:rPr>
        <w:t>случаях,</w:t>
      </w:r>
      <w:r>
        <w:rPr>
          <w:spacing w:val="1"/>
          <w:sz w:val="22"/>
        </w:rPr>
        <w:t xml:space="preserve"> </w:t>
      </w:r>
      <w:r>
        <w:rPr>
          <w:spacing w:val="-2"/>
          <w:sz w:val="22"/>
        </w:rPr>
        <w:t>предусмотренных</w:t>
      </w:r>
      <w:r>
        <w:rPr>
          <w:spacing w:val="7"/>
          <w:sz w:val="22"/>
        </w:rPr>
        <w:t xml:space="preserve"> </w:t>
      </w:r>
      <w:r>
        <w:rPr>
          <w:spacing w:val="-2"/>
          <w:sz w:val="22"/>
        </w:rPr>
        <w:t>законодательством</w:t>
      </w:r>
      <w:r>
        <w:rPr>
          <w:spacing w:val="4"/>
          <w:sz w:val="22"/>
        </w:rPr>
        <w:t xml:space="preserve"> </w:t>
      </w:r>
      <w:r>
        <w:rPr>
          <w:spacing w:val="-2"/>
          <w:sz w:val="22"/>
        </w:rPr>
        <w:t>Российской</w:t>
      </w:r>
      <w:r>
        <w:rPr>
          <w:sz w:val="22"/>
        </w:rPr>
        <w:t xml:space="preserve"> </w:t>
      </w:r>
      <w:r>
        <w:rPr>
          <w:spacing w:val="-2"/>
          <w:sz w:val="22"/>
        </w:rPr>
        <w:t>Федерации.</w:t>
      </w:r>
    </w:p>
    <w:p w14:paraId="2F2E2475">
      <w:pPr>
        <w:pStyle w:val="9"/>
        <w:numPr>
          <w:ilvl w:val="1"/>
          <w:numId w:val="9"/>
        </w:numPr>
        <w:tabs>
          <w:tab w:val="left" w:pos="662"/>
        </w:tabs>
        <w:spacing w:before="1" w:after="0" w:line="240" w:lineRule="auto"/>
        <w:ind w:left="662" w:right="0" w:hanging="380"/>
        <w:jc w:val="left"/>
        <w:rPr>
          <w:sz w:val="22"/>
        </w:rPr>
      </w:pPr>
      <w:r>
        <w:rPr>
          <w:spacing w:val="-2"/>
          <w:sz w:val="22"/>
        </w:rPr>
        <w:t>Настоящий</w:t>
      </w:r>
      <w:r>
        <w:rPr>
          <w:spacing w:val="-3"/>
          <w:sz w:val="22"/>
        </w:rPr>
        <w:t xml:space="preserve"> </w:t>
      </w:r>
      <w:r>
        <w:rPr>
          <w:spacing w:val="-2"/>
          <w:sz w:val="22"/>
        </w:rPr>
        <w:t>Договор</w:t>
      </w:r>
      <w:r>
        <w:rPr>
          <w:spacing w:val="3"/>
          <w:sz w:val="22"/>
        </w:rPr>
        <w:t xml:space="preserve"> </w:t>
      </w:r>
      <w:r>
        <w:rPr>
          <w:spacing w:val="-2"/>
          <w:sz w:val="22"/>
        </w:rPr>
        <w:t>расторгается</w:t>
      </w:r>
      <w:r>
        <w:rPr>
          <w:sz w:val="22"/>
        </w:rPr>
        <w:t xml:space="preserve"> </w:t>
      </w:r>
      <w:r>
        <w:rPr>
          <w:spacing w:val="-2"/>
          <w:sz w:val="22"/>
        </w:rPr>
        <w:t>досрочно:</w:t>
      </w:r>
    </w:p>
    <w:p w14:paraId="14547E90">
      <w:pPr>
        <w:pStyle w:val="9"/>
        <w:numPr>
          <w:ilvl w:val="2"/>
          <w:numId w:val="9"/>
        </w:numPr>
        <w:tabs>
          <w:tab w:val="left" w:pos="485"/>
        </w:tabs>
        <w:spacing w:before="1" w:after="0" w:line="240" w:lineRule="auto"/>
        <w:ind w:left="282" w:right="278" w:firstLine="0"/>
        <w:jc w:val="both"/>
        <w:rPr>
          <w:sz w:val="22"/>
        </w:rPr>
      </w:pPr>
      <w:r>
        <w:rPr>
          <w:sz w:val="22"/>
        </w:rPr>
        <w:t>по инициативе Заказчика несовершеннолетнего Обучающегося, в том числе в случае перевода Обучающегося для продолжения освоения дополнительной общеобразовательной программы в другую организацию, осуществляющую образовательную деятельность;</w:t>
      </w:r>
    </w:p>
    <w:p w14:paraId="18C31AF6">
      <w:pPr>
        <w:pStyle w:val="9"/>
        <w:numPr>
          <w:ilvl w:val="2"/>
          <w:numId w:val="9"/>
        </w:numPr>
        <w:tabs>
          <w:tab w:val="left" w:pos="447"/>
        </w:tabs>
        <w:spacing w:before="2" w:after="0" w:line="240" w:lineRule="auto"/>
        <w:ind w:left="282" w:right="277" w:firstLine="0"/>
        <w:jc w:val="both"/>
        <w:rPr>
          <w:sz w:val="22"/>
        </w:rPr>
      </w:pPr>
      <w:r>
        <w:rPr>
          <w:sz w:val="22"/>
        </w:rP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в случае просрочки оплаты стоимости платной услуги по реализации дополнительных общеобразовательных программ по обучению в рамках дополнительной общеобразовательной программы, в случае невозможности надлежащего исполнения обязательств по оказанию платной</w:t>
      </w:r>
      <w:r>
        <w:rPr>
          <w:spacing w:val="40"/>
          <w:sz w:val="22"/>
        </w:rPr>
        <w:t xml:space="preserve"> </w:t>
      </w:r>
      <w:r>
        <w:rPr>
          <w:sz w:val="22"/>
        </w:rPr>
        <w:t>услуги по реализации дополнительных общеобразовательных программ по обучению в рамках дополнительной общеобразовательной программы вследствие действий (бездействия) Обучающегося;</w:t>
      </w:r>
    </w:p>
    <w:p w14:paraId="39D0AAB5">
      <w:pPr>
        <w:pStyle w:val="9"/>
        <w:numPr>
          <w:ilvl w:val="2"/>
          <w:numId w:val="9"/>
        </w:numPr>
        <w:tabs>
          <w:tab w:val="left" w:pos="413"/>
        </w:tabs>
        <w:spacing w:before="1" w:after="0" w:line="240" w:lineRule="auto"/>
        <w:ind w:left="282" w:right="277" w:firstLine="0"/>
        <w:jc w:val="both"/>
        <w:rPr>
          <w:sz w:val="22"/>
        </w:rPr>
      </w:pPr>
      <w:r>
        <w:rPr>
          <w:sz w:val="22"/>
        </w:rPr>
        <w:t>по обстоятельствам, не зависящим от воли Заказчика и Исполнителя, в том числе в случае ликвидации образовательной организации.</w:t>
      </w:r>
    </w:p>
    <w:p w14:paraId="43458196">
      <w:pPr>
        <w:pStyle w:val="9"/>
        <w:numPr>
          <w:ilvl w:val="1"/>
          <w:numId w:val="9"/>
        </w:numPr>
        <w:tabs>
          <w:tab w:val="left" w:pos="717"/>
        </w:tabs>
        <w:spacing w:before="0" w:after="0" w:line="240" w:lineRule="auto"/>
        <w:ind w:left="282" w:right="282" w:firstLine="0"/>
        <w:jc w:val="both"/>
        <w:rPr>
          <w:sz w:val="22"/>
        </w:rPr>
      </w:pPr>
      <w:r>
        <w:rPr>
          <w:sz w:val="22"/>
        </w:rPr>
        <w:t>Исполнитель вправе отказаться от исполнения обязательств по Договору при условии полного возмещения Заказчику убытков.</w:t>
      </w:r>
    </w:p>
    <w:p w14:paraId="37DAEBFF">
      <w:pPr>
        <w:pStyle w:val="9"/>
        <w:numPr>
          <w:ilvl w:val="1"/>
          <w:numId w:val="9"/>
        </w:numPr>
        <w:tabs>
          <w:tab w:val="left" w:pos="677"/>
        </w:tabs>
        <w:spacing w:before="0" w:after="0" w:line="240" w:lineRule="auto"/>
        <w:ind w:left="282" w:right="280" w:firstLine="0"/>
        <w:jc w:val="both"/>
        <w:rPr>
          <w:sz w:val="22"/>
        </w:rPr>
      </w:pPr>
      <w:r>
        <w:rPr>
          <w:sz w:val="22"/>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1FE197D">
      <w:pPr>
        <w:pStyle w:val="2"/>
        <w:numPr>
          <w:ilvl w:val="0"/>
          <w:numId w:val="1"/>
        </w:numPr>
        <w:tabs>
          <w:tab w:val="left" w:pos="632"/>
        </w:tabs>
        <w:spacing w:before="90" w:after="0" w:line="240" w:lineRule="auto"/>
        <w:ind w:left="632" w:right="0" w:hanging="350"/>
        <w:jc w:val="both"/>
      </w:pPr>
      <w:bookmarkStart w:id="10" w:name="VI.Ответственность Исполнителя и Заказчи"/>
      <w:bookmarkEnd w:id="10"/>
      <w:r>
        <w:rPr>
          <w:spacing w:val="-2"/>
        </w:rPr>
        <w:t>Ответственность</w:t>
      </w:r>
      <w:r>
        <w:t xml:space="preserve"> </w:t>
      </w:r>
      <w:r>
        <w:rPr>
          <w:spacing w:val="-2"/>
        </w:rPr>
        <w:t>Исполнителя</w:t>
      </w:r>
      <w:r>
        <w:rPr>
          <w:spacing w:val="2"/>
        </w:rPr>
        <w:t xml:space="preserve"> </w:t>
      </w:r>
      <w:r>
        <w:rPr>
          <w:spacing w:val="-2"/>
        </w:rPr>
        <w:t>и</w:t>
      </w:r>
      <w:r>
        <w:rPr>
          <w:spacing w:val="6"/>
        </w:rPr>
        <w:t xml:space="preserve"> </w:t>
      </w:r>
      <w:r>
        <w:rPr>
          <w:spacing w:val="-2"/>
        </w:rPr>
        <w:t>Заказчика</w:t>
      </w:r>
    </w:p>
    <w:p w14:paraId="51160DD9">
      <w:pPr>
        <w:pStyle w:val="9"/>
        <w:numPr>
          <w:ilvl w:val="1"/>
          <w:numId w:val="10"/>
        </w:numPr>
        <w:tabs>
          <w:tab w:val="left" w:pos="701"/>
        </w:tabs>
        <w:spacing w:before="4" w:after="0" w:line="240" w:lineRule="auto"/>
        <w:ind w:left="282" w:right="287" w:firstLine="0"/>
        <w:jc w:val="both"/>
        <w:rPr>
          <w:sz w:val="22"/>
        </w:rPr>
      </w:pPr>
      <w:r>
        <w:rPr>
          <w:sz w:val="22"/>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10997324">
      <w:pPr>
        <w:pStyle w:val="9"/>
        <w:numPr>
          <w:ilvl w:val="1"/>
          <w:numId w:val="10"/>
        </w:numPr>
        <w:tabs>
          <w:tab w:val="left" w:pos="667"/>
        </w:tabs>
        <w:spacing w:before="2" w:after="0" w:line="240" w:lineRule="auto"/>
        <w:ind w:left="282" w:right="280" w:firstLine="0"/>
        <w:jc w:val="both"/>
        <w:rPr>
          <w:sz w:val="22"/>
        </w:rPr>
      </w:pPr>
      <w:r>
        <w:rPr>
          <w:sz w:val="22"/>
        </w:rPr>
        <w:t>При обнаружении недостатка платной услуги по реализации дополнительных общеобразовательных программ, в том числе оказания ее не в полном объеме, предусмотренном дополнительными общеобразовательными программами, Заказчик вправе по своему выбору потребовать:</w:t>
      </w:r>
    </w:p>
    <w:p w14:paraId="54CA1895">
      <w:pPr>
        <w:pStyle w:val="9"/>
        <w:numPr>
          <w:ilvl w:val="2"/>
          <w:numId w:val="10"/>
        </w:numPr>
        <w:tabs>
          <w:tab w:val="left" w:pos="865"/>
        </w:tabs>
        <w:spacing w:before="0" w:after="0" w:line="240" w:lineRule="auto"/>
        <w:ind w:left="282" w:right="326" w:firstLine="0"/>
        <w:jc w:val="both"/>
        <w:rPr>
          <w:sz w:val="22"/>
        </w:rPr>
      </w:pPr>
      <w:r>
        <w:rPr>
          <w:sz w:val="22"/>
        </w:rPr>
        <w:t xml:space="preserve">Безвозмездного оказания платной услуги по реализации дополнительных общеобразовательных </w:t>
      </w:r>
      <w:r>
        <w:rPr>
          <w:spacing w:val="-2"/>
          <w:sz w:val="22"/>
        </w:rPr>
        <w:t>программ;</w:t>
      </w:r>
    </w:p>
    <w:p w14:paraId="657E11EB">
      <w:pPr>
        <w:pStyle w:val="9"/>
        <w:numPr>
          <w:ilvl w:val="2"/>
          <w:numId w:val="10"/>
        </w:numPr>
        <w:tabs>
          <w:tab w:val="left" w:pos="843"/>
        </w:tabs>
        <w:spacing w:before="0" w:after="0" w:line="240" w:lineRule="auto"/>
        <w:ind w:left="282" w:right="448" w:firstLine="0"/>
        <w:jc w:val="both"/>
        <w:rPr>
          <w:sz w:val="22"/>
        </w:rPr>
      </w:pPr>
      <w:r>
        <w:rPr>
          <w:sz w:val="22"/>
        </w:rPr>
        <w:t>Соразмерного</w:t>
      </w:r>
      <w:r>
        <w:rPr>
          <w:spacing w:val="-5"/>
          <w:sz w:val="22"/>
        </w:rPr>
        <w:t xml:space="preserve"> </w:t>
      </w:r>
      <w:r>
        <w:rPr>
          <w:sz w:val="22"/>
        </w:rPr>
        <w:t>уменьшения</w:t>
      </w:r>
      <w:r>
        <w:rPr>
          <w:spacing w:val="-3"/>
          <w:sz w:val="22"/>
        </w:rPr>
        <w:t xml:space="preserve"> </w:t>
      </w:r>
      <w:r>
        <w:rPr>
          <w:sz w:val="22"/>
        </w:rPr>
        <w:t>стоимости</w:t>
      </w:r>
      <w:r>
        <w:rPr>
          <w:spacing w:val="-5"/>
          <w:sz w:val="22"/>
        </w:rPr>
        <w:t xml:space="preserve"> </w:t>
      </w:r>
      <w:r>
        <w:rPr>
          <w:sz w:val="22"/>
        </w:rPr>
        <w:t>оказанной</w:t>
      </w:r>
      <w:r>
        <w:rPr>
          <w:spacing w:val="-3"/>
          <w:sz w:val="22"/>
        </w:rPr>
        <w:t xml:space="preserve"> </w:t>
      </w:r>
      <w:r>
        <w:rPr>
          <w:sz w:val="22"/>
        </w:rPr>
        <w:t>платной</w:t>
      </w:r>
      <w:r>
        <w:rPr>
          <w:spacing w:val="33"/>
          <w:sz w:val="22"/>
        </w:rPr>
        <w:t xml:space="preserve"> </w:t>
      </w:r>
      <w:r>
        <w:rPr>
          <w:sz w:val="22"/>
        </w:rPr>
        <w:t>услуги</w:t>
      </w:r>
      <w:r>
        <w:rPr>
          <w:spacing w:val="-3"/>
          <w:sz w:val="22"/>
        </w:rPr>
        <w:t xml:space="preserve"> </w:t>
      </w:r>
      <w:r>
        <w:rPr>
          <w:sz w:val="22"/>
        </w:rPr>
        <w:t>по</w:t>
      </w:r>
      <w:r>
        <w:rPr>
          <w:spacing w:val="-2"/>
          <w:sz w:val="22"/>
        </w:rPr>
        <w:t xml:space="preserve"> </w:t>
      </w:r>
      <w:r>
        <w:rPr>
          <w:sz w:val="22"/>
        </w:rPr>
        <w:t>реализации</w:t>
      </w:r>
      <w:r>
        <w:rPr>
          <w:spacing w:val="-5"/>
          <w:sz w:val="22"/>
        </w:rPr>
        <w:t xml:space="preserve"> </w:t>
      </w:r>
      <w:r>
        <w:rPr>
          <w:sz w:val="22"/>
        </w:rPr>
        <w:t>дополнительных общеобразовательных программ;</w:t>
      </w:r>
    </w:p>
    <w:p w14:paraId="60DB1989">
      <w:pPr>
        <w:pStyle w:val="9"/>
        <w:numPr>
          <w:ilvl w:val="2"/>
          <w:numId w:val="10"/>
        </w:numPr>
        <w:tabs>
          <w:tab w:val="left" w:pos="855"/>
        </w:tabs>
        <w:spacing w:before="1" w:after="0" w:line="240" w:lineRule="auto"/>
        <w:ind w:left="282" w:right="537" w:firstLine="0"/>
        <w:jc w:val="both"/>
        <w:rPr>
          <w:sz w:val="22"/>
        </w:rPr>
      </w:pPr>
      <w:r>
        <w:rPr>
          <w:sz w:val="22"/>
        </w:rPr>
        <w:t>Возмещения</w:t>
      </w:r>
      <w:r>
        <w:rPr>
          <w:spacing w:val="-5"/>
          <w:sz w:val="22"/>
        </w:rPr>
        <w:t xml:space="preserve"> </w:t>
      </w:r>
      <w:r>
        <w:rPr>
          <w:sz w:val="22"/>
        </w:rPr>
        <w:t>понесенных</w:t>
      </w:r>
      <w:r>
        <w:rPr>
          <w:spacing w:val="-5"/>
          <w:sz w:val="22"/>
        </w:rPr>
        <w:t xml:space="preserve"> </w:t>
      </w:r>
      <w:r>
        <w:rPr>
          <w:sz w:val="22"/>
        </w:rPr>
        <w:t>им</w:t>
      </w:r>
      <w:r>
        <w:rPr>
          <w:spacing w:val="-3"/>
          <w:sz w:val="22"/>
        </w:rPr>
        <w:t xml:space="preserve"> </w:t>
      </w:r>
      <w:r>
        <w:rPr>
          <w:sz w:val="22"/>
        </w:rPr>
        <w:t>расходов</w:t>
      </w:r>
      <w:r>
        <w:rPr>
          <w:spacing w:val="-3"/>
          <w:sz w:val="22"/>
        </w:rPr>
        <w:t xml:space="preserve"> </w:t>
      </w:r>
      <w:r>
        <w:rPr>
          <w:sz w:val="22"/>
        </w:rPr>
        <w:t>по</w:t>
      </w:r>
      <w:r>
        <w:rPr>
          <w:spacing w:val="-2"/>
          <w:sz w:val="22"/>
        </w:rPr>
        <w:t xml:space="preserve"> </w:t>
      </w:r>
      <w:r>
        <w:rPr>
          <w:sz w:val="22"/>
        </w:rPr>
        <w:t>устранению</w:t>
      </w:r>
      <w:r>
        <w:rPr>
          <w:spacing w:val="-4"/>
          <w:sz w:val="22"/>
        </w:rPr>
        <w:t xml:space="preserve"> </w:t>
      </w:r>
      <w:r>
        <w:rPr>
          <w:sz w:val="22"/>
        </w:rPr>
        <w:t>недостатков</w:t>
      </w:r>
      <w:r>
        <w:rPr>
          <w:spacing w:val="-6"/>
          <w:sz w:val="22"/>
        </w:rPr>
        <w:t xml:space="preserve"> </w:t>
      </w:r>
      <w:r>
        <w:rPr>
          <w:sz w:val="22"/>
        </w:rPr>
        <w:t>оказанной</w:t>
      </w:r>
      <w:r>
        <w:rPr>
          <w:spacing w:val="-3"/>
          <w:sz w:val="22"/>
        </w:rPr>
        <w:t xml:space="preserve"> </w:t>
      </w:r>
      <w:r>
        <w:rPr>
          <w:sz w:val="22"/>
        </w:rPr>
        <w:t>платной</w:t>
      </w:r>
      <w:r>
        <w:rPr>
          <w:spacing w:val="-3"/>
          <w:sz w:val="22"/>
        </w:rPr>
        <w:t xml:space="preserve"> </w:t>
      </w:r>
      <w:r>
        <w:rPr>
          <w:sz w:val="22"/>
        </w:rPr>
        <w:t>услуги</w:t>
      </w:r>
      <w:r>
        <w:rPr>
          <w:spacing w:val="23"/>
          <w:sz w:val="22"/>
        </w:rPr>
        <w:t xml:space="preserve"> </w:t>
      </w:r>
      <w:r>
        <w:rPr>
          <w:sz w:val="22"/>
        </w:rPr>
        <w:t>по реализации дополнительных общеобразовательных программ своими силами или третьими лицами.</w:t>
      </w:r>
    </w:p>
    <w:p w14:paraId="6D2900D3">
      <w:pPr>
        <w:pStyle w:val="9"/>
        <w:numPr>
          <w:ilvl w:val="1"/>
          <w:numId w:val="10"/>
        </w:numPr>
        <w:tabs>
          <w:tab w:val="left" w:pos="693"/>
        </w:tabs>
        <w:spacing w:before="0" w:after="0" w:line="240" w:lineRule="auto"/>
        <w:ind w:left="282" w:right="277" w:firstLine="0"/>
        <w:jc w:val="both"/>
        <w:rPr>
          <w:sz w:val="22"/>
        </w:rPr>
      </w:pPr>
      <w:r>
        <w:rPr>
          <w:sz w:val="22"/>
        </w:rPr>
        <w:t>Заказчик, действующий в интересах Обучающегося, вправе отказаться от исполнения Договора и потребовать полного возмещения убытков, если в срок недостатки платной услуги по реализации дополнительных общеобразовательных программ не устранены Исполнителем. Заказчик также вправе отказаться от исполнения Договора, если им обнаружен существенный недостаток оказанной платной услуги по реализации дополнительных общеобразовательных программ или иные существенные отступления от условий Договора.</w:t>
      </w:r>
    </w:p>
    <w:p w14:paraId="49086FC1">
      <w:pPr>
        <w:pStyle w:val="9"/>
        <w:numPr>
          <w:ilvl w:val="1"/>
          <w:numId w:val="10"/>
        </w:numPr>
        <w:tabs>
          <w:tab w:val="left" w:pos="749"/>
        </w:tabs>
        <w:spacing w:before="0" w:after="0" w:line="240" w:lineRule="auto"/>
        <w:ind w:left="282" w:right="275" w:firstLine="0"/>
        <w:jc w:val="both"/>
        <w:rPr>
          <w:sz w:val="22"/>
        </w:rPr>
      </w:pPr>
      <w:r>
        <w:rPr>
          <w:sz w:val="22"/>
        </w:rPr>
        <w:t>Если Исполнитель нарушил сроки оказания платной услуги по реализации дополнительных общеобразовательных программ (сроки начала и (или) окончания оказания платной услуги по реализации дополнительных общеобразовательных программ и (или) промежуточные сроки оказания платной услуги по реализации дополнительных общеобразовательных программ) либо если во время оказания платной услуги по реализации дополнительных общеобразовательных программ стало очевидным, что она не будет осуществлена в срок, Заказчик вправе по своему выбору:</w:t>
      </w:r>
    </w:p>
    <w:p w14:paraId="185DAC84">
      <w:pPr>
        <w:pStyle w:val="9"/>
        <w:numPr>
          <w:ilvl w:val="2"/>
          <w:numId w:val="10"/>
        </w:numPr>
        <w:tabs>
          <w:tab w:val="left" w:pos="887"/>
        </w:tabs>
        <w:spacing w:before="0" w:after="0" w:line="240" w:lineRule="auto"/>
        <w:ind w:left="282" w:right="278" w:firstLine="0"/>
        <w:jc w:val="both"/>
        <w:rPr>
          <w:sz w:val="22"/>
        </w:rPr>
      </w:pPr>
      <w:r>
        <w:rPr>
          <w:sz w:val="22"/>
        </w:rPr>
        <w:t>Назначить Исполнителю новый срок, в течение которого Исполнитель должен приступить к оказанию платной услуги по реализации дополнительных общеобразовательных программ и (или) закончить оказание платной услуги по реализации дополнительных общеобразовательных программ;</w:t>
      </w:r>
    </w:p>
    <w:p w14:paraId="5EC1A018">
      <w:pPr>
        <w:pStyle w:val="9"/>
        <w:numPr>
          <w:ilvl w:val="2"/>
          <w:numId w:val="10"/>
        </w:numPr>
        <w:tabs>
          <w:tab w:val="left" w:pos="827"/>
        </w:tabs>
        <w:spacing w:before="0" w:after="0" w:line="248" w:lineRule="exact"/>
        <w:ind w:left="827" w:right="0" w:hanging="545"/>
        <w:jc w:val="both"/>
        <w:rPr>
          <w:sz w:val="22"/>
        </w:rPr>
      </w:pPr>
      <w:r>
        <w:rPr>
          <w:spacing w:val="-2"/>
          <w:sz w:val="22"/>
        </w:rPr>
        <w:t>Поручить</w:t>
      </w:r>
      <w:r>
        <w:rPr>
          <w:spacing w:val="1"/>
          <w:sz w:val="22"/>
        </w:rPr>
        <w:t xml:space="preserve"> </w:t>
      </w:r>
      <w:r>
        <w:rPr>
          <w:spacing w:val="-2"/>
          <w:sz w:val="22"/>
        </w:rPr>
        <w:t>оказать</w:t>
      </w:r>
      <w:r>
        <w:rPr>
          <w:spacing w:val="3"/>
          <w:sz w:val="22"/>
        </w:rPr>
        <w:t xml:space="preserve"> </w:t>
      </w:r>
      <w:r>
        <w:rPr>
          <w:spacing w:val="-2"/>
          <w:sz w:val="22"/>
        </w:rPr>
        <w:t>платную</w:t>
      </w:r>
      <w:r>
        <w:rPr>
          <w:spacing w:val="3"/>
          <w:sz w:val="22"/>
        </w:rPr>
        <w:t xml:space="preserve"> </w:t>
      </w:r>
      <w:r>
        <w:rPr>
          <w:spacing w:val="-2"/>
          <w:sz w:val="22"/>
        </w:rPr>
        <w:t>услугу</w:t>
      </w:r>
      <w:r>
        <w:rPr>
          <w:sz w:val="22"/>
        </w:rPr>
        <w:t xml:space="preserve"> </w:t>
      </w:r>
      <w:r>
        <w:rPr>
          <w:spacing w:val="-2"/>
          <w:sz w:val="22"/>
        </w:rPr>
        <w:t>по</w:t>
      </w:r>
      <w:r>
        <w:rPr>
          <w:spacing w:val="2"/>
          <w:sz w:val="22"/>
        </w:rPr>
        <w:t xml:space="preserve"> </w:t>
      </w:r>
      <w:r>
        <w:rPr>
          <w:spacing w:val="-2"/>
          <w:sz w:val="22"/>
        </w:rPr>
        <w:t>реализации</w:t>
      </w:r>
      <w:r>
        <w:rPr>
          <w:spacing w:val="2"/>
          <w:sz w:val="22"/>
        </w:rPr>
        <w:t xml:space="preserve"> </w:t>
      </w:r>
      <w:r>
        <w:rPr>
          <w:spacing w:val="-2"/>
          <w:sz w:val="22"/>
        </w:rPr>
        <w:t>дополнительных</w:t>
      </w:r>
      <w:r>
        <w:rPr>
          <w:spacing w:val="2"/>
          <w:sz w:val="22"/>
        </w:rPr>
        <w:t xml:space="preserve"> </w:t>
      </w:r>
      <w:r>
        <w:rPr>
          <w:spacing w:val="-2"/>
          <w:sz w:val="22"/>
        </w:rPr>
        <w:t>общеобразовательных</w:t>
      </w:r>
      <w:r>
        <w:rPr>
          <w:spacing w:val="4"/>
          <w:sz w:val="22"/>
        </w:rPr>
        <w:t xml:space="preserve"> </w:t>
      </w:r>
      <w:r>
        <w:rPr>
          <w:spacing w:val="-2"/>
          <w:sz w:val="22"/>
        </w:rPr>
        <w:t>программ</w:t>
      </w:r>
    </w:p>
    <w:p w14:paraId="22EEA481">
      <w:pPr>
        <w:pStyle w:val="5"/>
        <w:spacing w:before="71"/>
        <w:jc w:val="both"/>
      </w:pPr>
      <w:r>
        <w:t>третьим</w:t>
      </w:r>
      <w:r>
        <w:rPr>
          <w:spacing w:val="-14"/>
        </w:rPr>
        <w:t xml:space="preserve"> </w:t>
      </w:r>
      <w:r>
        <w:t>лицам</w:t>
      </w:r>
      <w:r>
        <w:rPr>
          <w:spacing w:val="-14"/>
        </w:rPr>
        <w:t xml:space="preserve"> </w:t>
      </w:r>
      <w:r>
        <w:t>за</w:t>
      </w:r>
      <w:r>
        <w:rPr>
          <w:spacing w:val="-14"/>
        </w:rPr>
        <w:t xml:space="preserve"> </w:t>
      </w:r>
      <w:r>
        <w:t>разумную</w:t>
      </w:r>
      <w:r>
        <w:rPr>
          <w:spacing w:val="-12"/>
        </w:rPr>
        <w:t xml:space="preserve"> </w:t>
      </w:r>
      <w:r>
        <w:t>цену</w:t>
      </w:r>
      <w:r>
        <w:rPr>
          <w:spacing w:val="-14"/>
        </w:rPr>
        <w:t xml:space="preserve"> </w:t>
      </w:r>
      <w:r>
        <w:t>и</w:t>
      </w:r>
      <w:r>
        <w:rPr>
          <w:spacing w:val="-11"/>
        </w:rPr>
        <w:t xml:space="preserve"> </w:t>
      </w:r>
      <w:r>
        <w:t>потребовать</w:t>
      </w:r>
      <w:r>
        <w:rPr>
          <w:spacing w:val="-10"/>
        </w:rPr>
        <w:t xml:space="preserve"> </w:t>
      </w:r>
      <w:r>
        <w:t>от</w:t>
      </w:r>
      <w:r>
        <w:rPr>
          <w:spacing w:val="-14"/>
        </w:rPr>
        <w:t xml:space="preserve"> </w:t>
      </w:r>
      <w:r>
        <w:t>Исполнителя</w:t>
      </w:r>
      <w:r>
        <w:rPr>
          <w:spacing w:val="-13"/>
        </w:rPr>
        <w:t xml:space="preserve"> </w:t>
      </w:r>
      <w:r>
        <w:t>возмещения</w:t>
      </w:r>
      <w:r>
        <w:rPr>
          <w:spacing w:val="-12"/>
        </w:rPr>
        <w:t xml:space="preserve"> </w:t>
      </w:r>
      <w:r>
        <w:t>понесенных</w:t>
      </w:r>
      <w:r>
        <w:rPr>
          <w:spacing w:val="-10"/>
        </w:rPr>
        <w:t xml:space="preserve"> </w:t>
      </w:r>
      <w:r>
        <w:rPr>
          <w:spacing w:val="-2"/>
        </w:rPr>
        <w:t>расходов;</w:t>
      </w:r>
    </w:p>
    <w:p w14:paraId="550A60ED">
      <w:pPr>
        <w:pStyle w:val="9"/>
        <w:numPr>
          <w:ilvl w:val="2"/>
          <w:numId w:val="10"/>
        </w:numPr>
        <w:tabs>
          <w:tab w:val="left" w:pos="997"/>
        </w:tabs>
        <w:spacing w:before="4" w:after="0" w:line="240" w:lineRule="auto"/>
        <w:ind w:left="282" w:right="280" w:firstLine="0"/>
        <w:jc w:val="both"/>
        <w:rPr>
          <w:sz w:val="22"/>
        </w:rPr>
      </w:pPr>
      <w:r>
        <w:rPr>
          <w:sz w:val="22"/>
        </w:rPr>
        <w:t>Потребовать уменьшения стоимости платной услуги по реализации дополнительных общеобразовательных программ;</w:t>
      </w:r>
    </w:p>
    <w:p w14:paraId="2790A401">
      <w:pPr>
        <w:pStyle w:val="9"/>
        <w:numPr>
          <w:ilvl w:val="2"/>
          <w:numId w:val="10"/>
        </w:numPr>
        <w:tabs>
          <w:tab w:val="left" w:pos="827"/>
        </w:tabs>
        <w:spacing w:before="0" w:after="0" w:line="246" w:lineRule="exact"/>
        <w:ind w:left="827" w:right="0" w:hanging="545"/>
        <w:jc w:val="both"/>
        <w:rPr>
          <w:sz w:val="22"/>
        </w:rPr>
      </w:pPr>
      <w:r>
        <w:rPr>
          <w:spacing w:val="-2"/>
          <w:sz w:val="22"/>
        </w:rPr>
        <w:t>Расторгнуть</w:t>
      </w:r>
      <w:r>
        <w:rPr>
          <w:spacing w:val="4"/>
          <w:sz w:val="22"/>
        </w:rPr>
        <w:t xml:space="preserve"> </w:t>
      </w:r>
      <w:r>
        <w:rPr>
          <w:spacing w:val="-2"/>
          <w:sz w:val="22"/>
        </w:rPr>
        <w:t>Договор.</w:t>
      </w:r>
    </w:p>
    <w:p w14:paraId="503379D1">
      <w:pPr>
        <w:pStyle w:val="9"/>
        <w:numPr>
          <w:ilvl w:val="1"/>
          <w:numId w:val="10"/>
        </w:numPr>
        <w:tabs>
          <w:tab w:val="left" w:pos="667"/>
        </w:tabs>
        <w:spacing w:before="4" w:after="0" w:line="240" w:lineRule="auto"/>
        <w:ind w:left="282" w:right="277" w:firstLine="0"/>
        <w:jc w:val="both"/>
        <w:rPr>
          <w:sz w:val="22"/>
        </w:rPr>
      </w:pPr>
      <w:r>
        <w:rPr>
          <w:sz w:val="22"/>
        </w:rPr>
        <w:t>Заказчик вправе потребовать полного возмещения убытков, причиненных ему в связи с нарушением сроков начала и (или) окончания оказания платной услуги по реализации дополнительных общеобразовательных программ, а также в связи с недостатками платной услуги по реализации дополнительных общеобразовательных программ.</w:t>
      </w:r>
    </w:p>
    <w:p w14:paraId="511BB86A">
      <w:pPr>
        <w:pStyle w:val="2"/>
        <w:numPr>
          <w:ilvl w:val="0"/>
          <w:numId w:val="1"/>
        </w:numPr>
        <w:tabs>
          <w:tab w:val="left" w:pos="716"/>
        </w:tabs>
        <w:spacing w:before="92" w:after="0" w:line="240" w:lineRule="auto"/>
        <w:ind w:left="716" w:right="0" w:hanging="434"/>
        <w:jc w:val="both"/>
      </w:pPr>
      <w:bookmarkStart w:id="11" w:name="VII.Срок действия Договора"/>
      <w:bookmarkEnd w:id="11"/>
      <w:r>
        <w:t>Срок</w:t>
      </w:r>
      <w:r>
        <w:rPr>
          <w:spacing w:val="-13"/>
        </w:rPr>
        <w:t xml:space="preserve"> </w:t>
      </w:r>
      <w:r>
        <w:t>действия</w:t>
      </w:r>
      <w:r>
        <w:rPr>
          <w:spacing w:val="-10"/>
        </w:rPr>
        <w:t xml:space="preserve"> </w:t>
      </w:r>
      <w:r>
        <w:rPr>
          <w:spacing w:val="-2"/>
        </w:rPr>
        <w:t>Договора</w:t>
      </w:r>
    </w:p>
    <w:p w14:paraId="399EC9A9">
      <w:pPr>
        <w:pStyle w:val="5"/>
        <w:spacing w:before="4"/>
        <w:ind w:right="282"/>
        <w:jc w:val="both"/>
      </w:pPr>
      <w:r>
        <w:t>7.1. Настоящий Договор вступает в силу со дня его заключения Сторонами и действует до полного исполнения Сторонами обязательств (с 01.</w:t>
      </w:r>
      <w:r>
        <w:rPr>
          <w:rFonts w:hint="default"/>
          <w:lang w:val="ru-RU"/>
        </w:rPr>
        <w:t>09</w:t>
      </w:r>
      <w:r>
        <w:t>.20</w:t>
      </w:r>
      <w:r>
        <w:rPr>
          <w:rFonts w:hint="default"/>
          <w:lang w:val="ru-RU"/>
        </w:rPr>
        <w:t xml:space="preserve">26 </w:t>
      </w:r>
      <w:r>
        <w:t>г. по 31.05.20</w:t>
      </w:r>
      <w:r>
        <w:rPr>
          <w:rFonts w:hint="default"/>
          <w:lang w:val="ru-RU"/>
        </w:rPr>
        <w:t xml:space="preserve">27 </w:t>
      </w:r>
      <w:r>
        <w:t>г.).</w:t>
      </w:r>
    </w:p>
    <w:p w14:paraId="40567A16">
      <w:pPr>
        <w:pStyle w:val="2"/>
        <w:numPr>
          <w:ilvl w:val="0"/>
          <w:numId w:val="1"/>
        </w:numPr>
        <w:tabs>
          <w:tab w:val="left" w:pos="800"/>
        </w:tabs>
        <w:spacing w:before="89" w:after="0" w:line="240" w:lineRule="auto"/>
        <w:ind w:left="800" w:right="0" w:hanging="518"/>
        <w:jc w:val="both"/>
      </w:pPr>
      <w:bookmarkStart w:id="12" w:name="VIII.Заключительные положения"/>
      <w:bookmarkEnd w:id="12"/>
      <w:r>
        <w:rPr>
          <w:spacing w:val="-2"/>
        </w:rPr>
        <w:t>Заключительные</w:t>
      </w:r>
      <w:r>
        <w:rPr>
          <w:spacing w:val="1"/>
        </w:rPr>
        <w:t xml:space="preserve"> </w:t>
      </w:r>
      <w:r>
        <w:rPr>
          <w:spacing w:val="-2"/>
        </w:rPr>
        <w:t>положения</w:t>
      </w:r>
    </w:p>
    <w:p w14:paraId="5E59258B">
      <w:pPr>
        <w:pStyle w:val="9"/>
        <w:numPr>
          <w:ilvl w:val="1"/>
          <w:numId w:val="11"/>
        </w:numPr>
        <w:tabs>
          <w:tab w:val="left" w:pos="773"/>
        </w:tabs>
        <w:spacing w:before="2" w:after="0" w:line="240" w:lineRule="auto"/>
        <w:ind w:left="282" w:right="283" w:firstLine="0"/>
        <w:jc w:val="both"/>
        <w:rPr>
          <w:sz w:val="22"/>
        </w:rPr>
      </w:pPr>
      <w:r>
        <w:rPr>
          <w:sz w:val="22"/>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11633698">
      <w:pPr>
        <w:pStyle w:val="9"/>
        <w:numPr>
          <w:ilvl w:val="1"/>
          <w:numId w:val="11"/>
        </w:numPr>
        <w:tabs>
          <w:tab w:val="left" w:pos="924"/>
        </w:tabs>
        <w:spacing w:before="5" w:after="0" w:line="240" w:lineRule="auto"/>
        <w:ind w:left="282" w:right="277" w:firstLine="0"/>
        <w:jc w:val="both"/>
        <w:rPr>
          <w:sz w:val="22"/>
        </w:rPr>
      </w:pPr>
      <w:r>
        <w:rPr>
          <w:sz w:val="22"/>
        </w:rPr>
        <w:t>Под периодом предоставления платной услуги по реализации дополнительных общеобразовательных программ (периодом обучения) понимается промежуток времени с даты издания приказа о зачислении Обучающегося в Учреждение до даты издания приказа об окончании обучения</w:t>
      </w:r>
      <w:r>
        <w:rPr>
          <w:spacing w:val="80"/>
          <w:sz w:val="22"/>
        </w:rPr>
        <w:t xml:space="preserve"> </w:t>
      </w:r>
      <w:r>
        <w:rPr>
          <w:sz w:val="22"/>
        </w:rPr>
        <w:t>или отчислении Обучающегося из Учреждения.</w:t>
      </w:r>
    </w:p>
    <w:p w14:paraId="542D6849">
      <w:pPr>
        <w:pStyle w:val="9"/>
        <w:numPr>
          <w:ilvl w:val="1"/>
          <w:numId w:val="11"/>
        </w:numPr>
        <w:tabs>
          <w:tab w:val="left" w:pos="746"/>
        </w:tabs>
        <w:spacing w:before="0" w:after="0" w:line="240" w:lineRule="auto"/>
        <w:ind w:left="282" w:right="283" w:firstLine="0"/>
        <w:jc w:val="both"/>
        <w:rPr>
          <w:sz w:val="22"/>
        </w:rPr>
      </w:pPr>
      <w:r>
        <w:rPr>
          <w:sz w:val="22"/>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производятся в письменной форме и подписываются Сторонами.</w:t>
      </w:r>
    </w:p>
    <w:p w14:paraId="4C4E9180">
      <w:pPr>
        <w:pStyle w:val="2"/>
        <w:numPr>
          <w:ilvl w:val="0"/>
          <w:numId w:val="1"/>
        </w:numPr>
        <w:tabs>
          <w:tab w:val="left" w:pos="635"/>
        </w:tabs>
        <w:spacing w:before="159" w:after="0" w:line="240" w:lineRule="auto"/>
        <w:ind w:left="635" w:right="0" w:hanging="353"/>
        <w:jc w:val="both"/>
      </w:pPr>
      <w:bookmarkStart w:id="13" w:name="IX.Адреса и реквизиты сторон"/>
      <w:bookmarkEnd w:id="13"/>
      <w:r>
        <w:t>Адреса</w:t>
      </w:r>
      <w:r>
        <w:rPr>
          <w:spacing w:val="-14"/>
        </w:rPr>
        <w:t xml:space="preserve"> </w:t>
      </w:r>
      <w:r>
        <w:t>и</w:t>
      </w:r>
      <w:r>
        <w:rPr>
          <w:spacing w:val="-11"/>
        </w:rPr>
        <w:t xml:space="preserve"> </w:t>
      </w:r>
      <w:r>
        <w:t>реквизиты</w:t>
      </w:r>
      <w:r>
        <w:rPr>
          <w:spacing w:val="-13"/>
        </w:rPr>
        <w:t xml:space="preserve"> </w:t>
      </w:r>
      <w:r>
        <w:rPr>
          <w:spacing w:val="-2"/>
        </w:rPr>
        <w:t>сторон</w:t>
      </w:r>
    </w:p>
    <w:p w14:paraId="6EFD44CB">
      <w:pPr>
        <w:tabs>
          <w:tab w:val="left" w:pos="7902"/>
        </w:tabs>
        <w:spacing w:before="168" w:line="207" w:lineRule="exact"/>
        <w:ind w:left="141" w:right="0" w:firstLine="0"/>
        <w:jc w:val="both"/>
        <w:rPr>
          <w:b/>
          <w:sz w:val="18"/>
        </w:rPr>
      </w:pPr>
      <w:r>
        <w:rPr>
          <w:b/>
          <w:spacing w:val="-2"/>
          <w:sz w:val="18"/>
        </w:rPr>
        <w:t>Исполнитель:</w:t>
      </w:r>
      <w:r>
        <w:rPr>
          <w:b/>
          <w:sz w:val="18"/>
        </w:rPr>
        <w:tab/>
      </w:r>
      <w:r>
        <w:rPr>
          <w:b/>
          <w:spacing w:val="-2"/>
          <w:sz w:val="18"/>
        </w:rPr>
        <w:t>Заказчик:</w:t>
      </w:r>
    </w:p>
    <w:p w14:paraId="02B4470B">
      <w:pPr>
        <w:tabs>
          <w:tab w:val="left" w:pos="6901"/>
          <w:tab w:val="left" w:pos="7449"/>
          <w:tab w:val="left" w:pos="10242"/>
        </w:tabs>
        <w:spacing w:before="0"/>
        <w:ind w:left="141" w:right="208" w:firstLine="0"/>
        <w:jc w:val="both"/>
        <w:rPr>
          <w:sz w:val="18"/>
        </w:rPr>
      </w:pPr>
      <w:r>
        <w:rPr>
          <w:sz w:val="18"/>
        </w:rPr>
        <w:t>муниципальное автономное дошкольное</w:t>
      </w:r>
      <w:r>
        <w:rPr>
          <w:sz w:val="18"/>
        </w:rPr>
        <w:tab/>
      </w:r>
      <w:r>
        <w:rPr>
          <w:spacing w:val="-31"/>
          <w:sz w:val="18"/>
        </w:rPr>
        <w:t xml:space="preserve"> </w:t>
      </w:r>
      <w:r>
        <w:rPr>
          <w:sz w:val="18"/>
        </w:rPr>
        <w:t>Ф.И.О.</w:t>
      </w:r>
      <w:r>
        <w:rPr>
          <w:sz w:val="18"/>
          <w:u w:val="single"/>
          <w:lang w:val="ru-RU"/>
        </w:rPr>
        <w:t>Иванова</w:t>
      </w:r>
      <w:r>
        <w:rPr>
          <w:rFonts w:hint="default"/>
          <w:sz w:val="18"/>
          <w:u w:val="single"/>
          <w:lang w:val="ru-RU"/>
        </w:rPr>
        <w:t xml:space="preserve"> Наталья Ивановна</w:t>
      </w:r>
      <w:r>
        <w:rPr>
          <w:sz w:val="18"/>
          <w:u w:val="single"/>
        </w:rPr>
        <w:tab/>
      </w:r>
      <w:r>
        <w:rPr>
          <w:sz w:val="18"/>
        </w:rPr>
        <w:t xml:space="preserve"> образовательное учреждение «Детский сад № 45»</w:t>
      </w:r>
      <w:r>
        <w:rPr>
          <w:sz w:val="18"/>
        </w:rPr>
        <w:tab/>
      </w:r>
      <w:r>
        <w:rPr>
          <w:sz w:val="18"/>
        </w:rPr>
        <w:tab/>
      </w:r>
      <w:r>
        <w:rPr>
          <w:sz w:val="18"/>
          <w:u w:val="single"/>
        </w:rPr>
        <w:tab/>
      </w:r>
      <w:r>
        <w:rPr>
          <w:spacing w:val="-12"/>
          <w:sz w:val="18"/>
          <w:u w:val="single"/>
        </w:rPr>
        <w:t xml:space="preserve"> </w:t>
      </w:r>
      <w:r>
        <w:rPr>
          <w:sz w:val="18"/>
        </w:rPr>
        <w:t xml:space="preserve"> (МАДОУ</w:t>
      </w:r>
      <w:r>
        <w:rPr>
          <w:spacing w:val="-3"/>
          <w:sz w:val="18"/>
        </w:rPr>
        <w:t xml:space="preserve"> </w:t>
      </w:r>
      <w:r>
        <w:rPr>
          <w:sz w:val="18"/>
        </w:rPr>
        <w:t>«Детский сад</w:t>
      </w:r>
      <w:r>
        <w:rPr>
          <w:spacing w:val="-2"/>
          <w:sz w:val="18"/>
        </w:rPr>
        <w:t xml:space="preserve"> </w:t>
      </w:r>
      <w:r>
        <w:rPr>
          <w:sz w:val="18"/>
        </w:rPr>
        <w:t>№</w:t>
      </w:r>
      <w:r>
        <w:rPr>
          <w:spacing w:val="-3"/>
          <w:sz w:val="18"/>
        </w:rPr>
        <w:t xml:space="preserve"> </w:t>
      </w:r>
      <w:r>
        <w:rPr>
          <w:spacing w:val="-4"/>
          <w:sz w:val="18"/>
        </w:rPr>
        <w:t>45»)</w:t>
      </w:r>
      <w:r>
        <w:rPr>
          <w:sz w:val="18"/>
        </w:rPr>
        <w:tab/>
      </w:r>
      <w:r>
        <w:rPr>
          <w:sz w:val="18"/>
        </w:rPr>
        <w:t>Место</w:t>
      </w:r>
      <w:r>
        <w:rPr>
          <w:spacing w:val="-7"/>
          <w:sz w:val="18"/>
        </w:rPr>
        <w:t xml:space="preserve"> </w:t>
      </w:r>
      <w:r>
        <w:rPr>
          <w:sz w:val="18"/>
        </w:rPr>
        <w:t>нахождения/адрес</w:t>
      </w:r>
      <w:r>
        <w:rPr>
          <w:spacing w:val="-5"/>
          <w:sz w:val="18"/>
        </w:rPr>
        <w:t xml:space="preserve"> </w:t>
      </w:r>
      <w:r>
        <w:rPr>
          <w:sz w:val="18"/>
        </w:rPr>
        <w:t>места</w:t>
      </w:r>
      <w:r>
        <w:rPr>
          <w:spacing w:val="-5"/>
          <w:sz w:val="18"/>
        </w:rPr>
        <w:t xml:space="preserve"> </w:t>
      </w:r>
      <w:r>
        <w:rPr>
          <w:spacing w:val="-2"/>
          <w:sz w:val="18"/>
        </w:rPr>
        <w:t>жительства:</w:t>
      </w:r>
    </w:p>
    <w:p w14:paraId="238A1980">
      <w:pPr>
        <w:tabs>
          <w:tab w:val="left" w:pos="6959"/>
          <w:tab w:val="left" w:pos="10333"/>
        </w:tabs>
        <w:spacing w:before="0" w:line="207" w:lineRule="exact"/>
        <w:ind w:left="141" w:right="0" w:firstLine="0"/>
        <w:jc w:val="left"/>
        <w:rPr>
          <w:sz w:val="18"/>
        </w:rPr>
      </w:pPr>
      <w:r>
        <w:rPr>
          <w:sz w:val="18"/>
        </w:rPr>
        <w:t>Адрес:</w:t>
      </w:r>
      <w:r>
        <w:rPr>
          <w:spacing w:val="-5"/>
          <w:sz w:val="18"/>
        </w:rPr>
        <w:t xml:space="preserve"> </w:t>
      </w:r>
      <w:r>
        <w:rPr>
          <w:sz w:val="18"/>
        </w:rPr>
        <w:t>603142,</w:t>
      </w:r>
      <w:r>
        <w:rPr>
          <w:spacing w:val="-2"/>
          <w:sz w:val="18"/>
        </w:rPr>
        <w:t xml:space="preserve"> </w:t>
      </w:r>
      <w:r>
        <w:rPr>
          <w:sz w:val="18"/>
        </w:rPr>
        <w:t>Нижний</w:t>
      </w:r>
      <w:r>
        <w:rPr>
          <w:spacing w:val="-2"/>
          <w:sz w:val="18"/>
        </w:rPr>
        <w:t xml:space="preserve"> </w:t>
      </w:r>
      <w:r>
        <w:rPr>
          <w:sz w:val="18"/>
        </w:rPr>
        <w:t>Новгород,</w:t>
      </w:r>
      <w:r>
        <w:rPr>
          <w:spacing w:val="-2"/>
          <w:sz w:val="18"/>
        </w:rPr>
        <w:t xml:space="preserve"> </w:t>
      </w:r>
      <w:r>
        <w:rPr>
          <w:sz w:val="18"/>
        </w:rPr>
        <w:t>ул.</w:t>
      </w:r>
      <w:r>
        <w:rPr>
          <w:spacing w:val="-5"/>
          <w:sz w:val="18"/>
        </w:rPr>
        <w:t xml:space="preserve"> </w:t>
      </w:r>
      <w:r>
        <w:rPr>
          <w:sz w:val="18"/>
        </w:rPr>
        <w:t>Янки Купалы,</w:t>
      </w:r>
      <w:r>
        <w:rPr>
          <w:spacing w:val="-5"/>
          <w:sz w:val="18"/>
        </w:rPr>
        <w:t xml:space="preserve"> </w:t>
      </w:r>
      <w:r>
        <w:rPr>
          <w:sz w:val="18"/>
        </w:rPr>
        <w:t>д.</w:t>
      </w:r>
      <w:r>
        <w:rPr>
          <w:spacing w:val="-1"/>
          <w:sz w:val="18"/>
        </w:rPr>
        <w:t xml:space="preserve"> </w:t>
      </w:r>
      <w:r>
        <w:rPr>
          <w:spacing w:val="-5"/>
          <w:sz w:val="18"/>
        </w:rPr>
        <w:t>30</w:t>
      </w:r>
      <w:r>
        <w:rPr>
          <w:sz w:val="18"/>
        </w:rPr>
        <w:tab/>
      </w:r>
      <w:r>
        <w:rPr>
          <w:sz w:val="18"/>
          <w:u w:val="single"/>
          <w:lang w:val="ru-RU"/>
        </w:rPr>
        <w:t>г</w:t>
      </w:r>
      <w:r>
        <w:rPr>
          <w:rFonts w:hint="default"/>
          <w:sz w:val="18"/>
          <w:u w:val="single"/>
          <w:lang w:val="ru-RU"/>
        </w:rPr>
        <w:t>. Нижний Новгород, ул. Янки Купалы,</w:t>
      </w:r>
    </w:p>
    <w:p w14:paraId="2F9E0BDD">
      <w:pPr>
        <w:tabs>
          <w:tab w:val="left" w:pos="6959"/>
          <w:tab w:val="left" w:pos="10333"/>
        </w:tabs>
        <w:spacing w:before="0" w:line="206" w:lineRule="exact"/>
        <w:ind w:left="141" w:right="0" w:firstLine="0"/>
        <w:jc w:val="left"/>
        <w:rPr>
          <w:sz w:val="18"/>
        </w:rPr>
      </w:pPr>
      <w:r>
        <w:rPr>
          <w:sz w:val="18"/>
        </w:rPr>
        <w:t>Тел./факс:</w:t>
      </w:r>
      <w:r>
        <w:rPr>
          <w:spacing w:val="-6"/>
          <w:sz w:val="18"/>
        </w:rPr>
        <w:t xml:space="preserve"> </w:t>
      </w:r>
      <w:r>
        <w:rPr>
          <w:sz w:val="18"/>
        </w:rPr>
        <w:t>(831)201-10-71,</w:t>
      </w:r>
      <w:r>
        <w:rPr>
          <w:spacing w:val="-3"/>
          <w:sz w:val="18"/>
        </w:rPr>
        <w:t xml:space="preserve"> </w:t>
      </w:r>
      <w:r>
        <w:rPr>
          <w:sz w:val="18"/>
        </w:rPr>
        <w:t>e-mail:</w:t>
      </w:r>
      <w:r>
        <w:rPr>
          <w:spacing w:val="-3"/>
          <w:sz w:val="18"/>
        </w:rPr>
        <w:t xml:space="preserve"> </w:t>
      </w:r>
      <w:r>
        <w:fldChar w:fldCharType="begin"/>
      </w:r>
      <w:r>
        <w:instrText xml:space="preserve"> HYPERLINK "mailto:ds_nn@mail.52gov.ru" \h </w:instrText>
      </w:r>
      <w:r>
        <w:fldChar w:fldCharType="separate"/>
      </w:r>
      <w:r>
        <w:rPr>
          <w:spacing w:val="-2"/>
          <w:sz w:val="18"/>
        </w:rPr>
        <w:t>ds_nn@mail.52gov.ru</w:t>
      </w:r>
      <w:r>
        <w:rPr>
          <w:spacing w:val="-2"/>
          <w:sz w:val="18"/>
        </w:rPr>
        <w:fldChar w:fldCharType="end"/>
      </w:r>
      <w:r>
        <w:rPr>
          <w:sz w:val="18"/>
        </w:rPr>
        <w:tab/>
      </w:r>
      <w:r>
        <w:rPr>
          <w:sz w:val="18"/>
          <w:u w:val="single"/>
          <w:lang w:val="ru-RU"/>
        </w:rPr>
        <w:t>дом</w:t>
      </w:r>
      <w:r>
        <w:rPr>
          <w:rFonts w:hint="default"/>
          <w:sz w:val="18"/>
          <w:u w:val="single"/>
          <w:lang w:val="ru-RU"/>
        </w:rPr>
        <w:t>10, кв.5</w:t>
      </w:r>
      <w:r>
        <w:rPr>
          <w:sz w:val="18"/>
          <w:u w:val="single"/>
        </w:rPr>
        <w:tab/>
      </w:r>
    </w:p>
    <w:p w14:paraId="313D2CDF">
      <w:pPr>
        <w:spacing w:before="0" w:line="207" w:lineRule="exact"/>
        <w:ind w:left="141" w:right="0" w:firstLine="0"/>
        <w:jc w:val="left"/>
        <w:rPr>
          <w:sz w:val="18"/>
        </w:rPr>
      </w:pPr>
      <w:r>
        <w:rPr>
          <w:sz w:val="18"/>
        </w:rPr>
        <w:t>Банковские</w:t>
      </w:r>
      <w:r>
        <w:rPr>
          <w:spacing w:val="-5"/>
          <w:sz w:val="18"/>
        </w:rPr>
        <w:t xml:space="preserve"> </w:t>
      </w:r>
      <w:r>
        <w:rPr>
          <w:spacing w:val="-2"/>
          <w:sz w:val="18"/>
        </w:rPr>
        <w:t>реквизиты:</w:t>
      </w:r>
    </w:p>
    <w:p w14:paraId="30FEB373">
      <w:pPr>
        <w:spacing w:line="20" w:lineRule="exact"/>
        <w:ind w:left="6959" w:right="0" w:firstLine="0"/>
        <w:rPr>
          <w:sz w:val="2"/>
        </w:rPr>
      </w:pPr>
      <w:r>
        <w:rPr>
          <w:sz w:val="2"/>
        </w:rPr>
        <mc:AlternateContent>
          <mc:Choice Requires="wpg">
            <w:drawing>
              <wp:inline distT="0" distB="0" distL="0" distR="0">
                <wp:extent cx="2114550" cy="5080"/>
                <wp:effectExtent l="9525" t="0" r="0" b="4445"/>
                <wp:docPr id="27" name="Group 27"/>
                <wp:cNvGraphicFramePr/>
                <a:graphic xmlns:a="http://schemas.openxmlformats.org/drawingml/2006/main">
                  <a:graphicData uri="http://schemas.microsoft.com/office/word/2010/wordprocessingGroup">
                    <wpg:wgp>
                      <wpg:cNvGrpSpPr/>
                      <wpg:grpSpPr>
                        <a:xfrm>
                          <a:off x="0" y="0"/>
                          <a:ext cx="2114550" cy="5080"/>
                          <a:chOff x="0" y="0"/>
                          <a:chExt cx="2114550" cy="5080"/>
                        </a:xfrm>
                      </wpg:grpSpPr>
                      <wps:wsp>
                        <wps:cNvPr id="28" name="Graphic 28"/>
                        <wps:cNvSpPr/>
                        <wps:spPr>
                          <a:xfrm>
                            <a:off x="0" y="2286"/>
                            <a:ext cx="2114550" cy="1270"/>
                          </a:xfrm>
                          <a:custGeom>
                            <a:avLst/>
                            <a:gdLst/>
                            <a:ahLst/>
                            <a:cxnLst/>
                            <a:rect l="l" t="t" r="r" b="b"/>
                            <a:pathLst>
                              <a:path w="2114550">
                                <a:moveTo>
                                  <a:pt x="0" y="0"/>
                                </a:moveTo>
                                <a:lnTo>
                                  <a:pt x="2114378" y="0"/>
                                </a:lnTo>
                              </a:path>
                            </a:pathLst>
                          </a:custGeom>
                          <a:ln w="4572">
                            <a:solidFill>
                              <a:srgbClr val="000000"/>
                            </a:solidFill>
                            <a:prstDash val="solid"/>
                          </a:ln>
                        </wps:spPr>
                        <wps:bodyPr wrap="square" lIns="0" tIns="0" rIns="0" bIns="0" rtlCol="0">
                          <a:noAutofit/>
                        </wps:bodyPr>
                      </wps:wsp>
                    </wpg:wgp>
                  </a:graphicData>
                </a:graphic>
              </wp:inline>
            </w:drawing>
          </mc:Choice>
          <mc:Fallback>
            <w:pict>
              <v:group id="Group 27" o:spid="_x0000_s1026" o:spt="203" style="height:0.4pt;width:166.5pt;" coordsize="2114550,5080" o:gfxdata="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R1KctIAAAACAQAADwAAAAAAAAABACAAAAAiAAAAZHJzL2Rvd25yZXYueG1sUEsBAhQAFAAA&#10;AAgAh07iQEx+dYZnAgAAqwUAAA4AAAAAAAAAAQAgAAAAIQEAAGRycy9lMm9Eb2MueG1sUEsFBgAA&#10;AAAGAAYAWQEAAPoFAAAAAA==&#10;">
                <o:lock v:ext="edit" aspectratio="f"/>
                <v:shape id="Graphic 28" o:spid="_x0000_s1026" o:spt="100" style="position:absolute;left:0;top:2286;height:1270;width:2114550;" filled="f" stroked="t" coordsize="2114550,1" o:gfxdata="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0sSUktAAAANsAAAAPAAAA&#10;AAAAAAEAIAAAACIAAABkcnMvZG93bnJldi54bWxQSwECFAAUAAAACACHTuJAMy8FnjsAAAA5AAAA&#10;EAAAAAAAAAABACAAAAADAQAAZHJzL3NoYXBleG1sLnhtbFBLBQYAAAAABgAGAFsBAACtAwAAAAA=&#10;" path="m0,0l2114378,0e">
                  <v:fill on="f" focussize="0,0"/>
                  <v:stroke weight="0.36pt" color="#000000" joinstyle="round"/>
                  <v:imagedata o:title=""/>
                  <o:lock v:ext="edit" aspectratio="f"/>
                  <v:textbox inset="0mm,0mm,0mm,0mm"/>
                </v:shape>
                <w10:wrap type="none"/>
                <w10:anchorlock/>
              </v:group>
            </w:pict>
          </mc:Fallback>
        </mc:AlternateContent>
      </w:r>
    </w:p>
    <w:p w14:paraId="43F5FD83">
      <w:pPr>
        <w:tabs>
          <w:tab w:val="left" w:pos="6959"/>
        </w:tabs>
        <w:spacing w:before="0" w:line="189" w:lineRule="exact"/>
        <w:ind w:left="141" w:right="0" w:firstLine="0"/>
        <w:jc w:val="left"/>
        <w:rPr>
          <w:sz w:val="18"/>
        </w:rPr>
      </w:pPr>
      <w:r>
        <w:rPr>
          <w:sz w:val="18"/>
        </w:rPr>
        <w:t>л/с</w:t>
      </w:r>
      <w:r>
        <w:rPr>
          <w:spacing w:val="-4"/>
          <w:sz w:val="18"/>
        </w:rPr>
        <w:t xml:space="preserve"> </w:t>
      </w:r>
      <w:r>
        <w:rPr>
          <w:sz w:val="18"/>
        </w:rPr>
        <w:t>Учреждения</w:t>
      </w:r>
      <w:r>
        <w:rPr>
          <w:spacing w:val="-2"/>
          <w:sz w:val="18"/>
        </w:rPr>
        <w:t xml:space="preserve"> 07040751621</w:t>
      </w:r>
      <w:r>
        <w:rPr>
          <w:sz w:val="18"/>
        </w:rPr>
        <w:tab/>
      </w:r>
      <w:r>
        <w:rPr>
          <w:sz w:val="18"/>
        </w:rPr>
        <w:t>Паспорт</w:t>
      </w:r>
      <w:r>
        <w:rPr>
          <w:spacing w:val="-6"/>
          <w:sz w:val="18"/>
        </w:rPr>
        <w:t xml:space="preserve"> </w:t>
      </w:r>
      <w:r>
        <w:rPr>
          <w:sz w:val="18"/>
        </w:rPr>
        <w:t>(серия,</w:t>
      </w:r>
      <w:r>
        <w:rPr>
          <w:spacing w:val="-4"/>
          <w:sz w:val="18"/>
        </w:rPr>
        <w:t xml:space="preserve"> </w:t>
      </w:r>
      <w:r>
        <w:rPr>
          <w:sz w:val="18"/>
        </w:rPr>
        <w:t>номер,</w:t>
      </w:r>
      <w:r>
        <w:rPr>
          <w:spacing w:val="-3"/>
          <w:sz w:val="18"/>
        </w:rPr>
        <w:t xml:space="preserve"> </w:t>
      </w:r>
      <w:r>
        <w:rPr>
          <w:sz w:val="18"/>
        </w:rPr>
        <w:t>когда</w:t>
      </w:r>
      <w:r>
        <w:rPr>
          <w:spacing w:val="-3"/>
          <w:sz w:val="18"/>
        </w:rPr>
        <w:t xml:space="preserve"> </w:t>
      </w:r>
      <w:r>
        <w:rPr>
          <w:sz w:val="18"/>
        </w:rPr>
        <w:t>и</w:t>
      </w:r>
      <w:r>
        <w:rPr>
          <w:spacing w:val="-2"/>
          <w:sz w:val="18"/>
        </w:rPr>
        <w:t xml:space="preserve"> </w:t>
      </w:r>
      <w:r>
        <w:rPr>
          <w:sz w:val="18"/>
        </w:rPr>
        <w:t xml:space="preserve">кем </w:t>
      </w:r>
      <w:r>
        <w:rPr>
          <w:spacing w:val="-2"/>
          <w:sz w:val="18"/>
        </w:rPr>
        <w:t>выдан):</w:t>
      </w:r>
    </w:p>
    <w:p w14:paraId="57747F9B">
      <w:pPr>
        <w:tabs>
          <w:tab w:val="left" w:pos="6959"/>
          <w:tab w:val="left" w:pos="10154"/>
        </w:tabs>
        <w:spacing w:before="0" w:line="206" w:lineRule="exact"/>
        <w:ind w:left="186" w:right="0" w:firstLine="0"/>
        <w:jc w:val="left"/>
        <w:rPr>
          <w:sz w:val="18"/>
        </w:rPr>
      </w:pPr>
      <w:r>
        <w:rPr>
          <w:sz w:val="18"/>
        </w:rPr>
        <w:t>кор/счет:</w:t>
      </w:r>
      <w:r>
        <w:rPr>
          <w:spacing w:val="-4"/>
          <w:sz w:val="18"/>
        </w:rPr>
        <w:t xml:space="preserve"> </w:t>
      </w:r>
      <w:r>
        <w:rPr>
          <w:spacing w:val="-2"/>
          <w:sz w:val="18"/>
        </w:rPr>
        <w:t>40102810745370000024</w:t>
      </w:r>
      <w:r>
        <w:rPr>
          <w:sz w:val="18"/>
        </w:rPr>
        <w:tab/>
      </w:r>
      <w:r>
        <w:rPr>
          <w:rFonts w:hint="default"/>
          <w:sz w:val="18"/>
          <w:u w:val="single"/>
          <w:lang w:val="ru-RU"/>
        </w:rPr>
        <w:t>2200 № 356789</w:t>
      </w:r>
      <w:r>
        <w:rPr>
          <w:sz w:val="18"/>
          <w:u w:val="single"/>
        </w:rPr>
        <w:tab/>
      </w:r>
    </w:p>
    <w:p w14:paraId="3FC56FBD">
      <w:pPr>
        <w:tabs>
          <w:tab w:val="left" w:pos="6959"/>
          <w:tab w:val="left" w:pos="10154"/>
        </w:tabs>
        <w:spacing w:before="0" w:line="207" w:lineRule="exact"/>
        <w:ind w:left="186" w:right="0" w:firstLine="0"/>
        <w:jc w:val="left"/>
        <w:rPr>
          <w:rFonts w:hint="default"/>
          <w:sz w:val="18"/>
          <w:lang w:val="ru-RU"/>
        </w:rPr>
      </w:pPr>
      <w:r>
        <w:rPr>
          <w:sz w:val="18"/>
        </w:rPr>
        <w:t>казначейский</w:t>
      </w:r>
      <w:r>
        <w:rPr>
          <w:spacing w:val="-7"/>
          <w:sz w:val="18"/>
        </w:rPr>
        <w:t xml:space="preserve"> </w:t>
      </w:r>
      <w:r>
        <w:rPr>
          <w:spacing w:val="-2"/>
          <w:sz w:val="18"/>
        </w:rPr>
        <w:t>счет:03234643227010003200</w:t>
      </w:r>
      <w:r>
        <w:rPr>
          <w:sz w:val="18"/>
        </w:rPr>
        <w:tab/>
      </w:r>
      <w:r>
        <w:rPr>
          <w:sz w:val="18"/>
          <w:u w:val="single"/>
          <w:lang w:val="ru-RU"/>
        </w:rPr>
        <w:t>Выдан</w:t>
      </w:r>
      <w:r>
        <w:rPr>
          <w:rFonts w:hint="default"/>
          <w:sz w:val="18"/>
          <w:u w:val="single"/>
          <w:lang w:val="ru-RU"/>
        </w:rPr>
        <w:t xml:space="preserve"> 01.01.2000</w:t>
      </w:r>
      <w:r>
        <w:rPr>
          <w:sz w:val="14"/>
        </w:rPr>
        <mc:AlternateContent>
          <mc:Choice Requires="wpg">
            <w:drawing>
              <wp:anchor distT="0" distB="0" distL="0" distR="0" simplePos="0" relativeHeight="251665408" behindDoc="1" locked="0" layoutInCell="1" allowOverlap="1">
                <wp:simplePos x="0" y="0"/>
                <wp:positionH relativeFrom="page">
                  <wp:posOffset>4944745</wp:posOffset>
                </wp:positionH>
                <wp:positionV relativeFrom="paragraph">
                  <wp:posOffset>118745</wp:posOffset>
                </wp:positionV>
                <wp:extent cx="2057400" cy="12065"/>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2057400" cy="12065"/>
                          <a:chOff x="0" y="0"/>
                          <a:chExt cx="2057400" cy="12065"/>
                        </a:xfrm>
                      </wpg:grpSpPr>
                      <wps:wsp>
                        <wps:cNvPr id="30" name="Graphic 30"/>
                        <wps:cNvSpPr/>
                        <wps:spPr>
                          <a:xfrm>
                            <a:off x="0" y="9448"/>
                            <a:ext cx="2056764" cy="1270"/>
                          </a:xfrm>
                          <a:custGeom>
                            <a:avLst/>
                            <a:gdLst/>
                            <a:ahLst/>
                            <a:cxnLst/>
                            <a:rect l="l" t="t" r="r" b="b"/>
                            <a:pathLst>
                              <a:path w="2056764">
                                <a:moveTo>
                                  <a:pt x="0" y="0"/>
                                </a:moveTo>
                                <a:lnTo>
                                  <a:pt x="2056609" y="0"/>
                                </a:lnTo>
                              </a:path>
                            </a:pathLst>
                          </a:custGeom>
                          <a:ln w="4572">
                            <a:solidFill>
                              <a:srgbClr val="000000"/>
                            </a:solidFill>
                            <a:prstDash val="solid"/>
                          </a:ln>
                        </wps:spPr>
                        <wps:bodyPr wrap="square" lIns="0" tIns="0" rIns="0" bIns="0" rtlCol="0">
                          <a:noAutofit/>
                        </wps:bodyPr>
                      </wps:wsp>
                      <wps:wsp>
                        <wps:cNvPr id="31" name="Graphic 31"/>
                        <wps:cNvSpPr/>
                        <wps:spPr>
                          <a:xfrm>
                            <a:off x="1656079" y="3047"/>
                            <a:ext cx="401320" cy="1270"/>
                          </a:xfrm>
                          <a:custGeom>
                            <a:avLst/>
                            <a:gdLst/>
                            <a:ahLst/>
                            <a:cxnLst/>
                            <a:rect l="l" t="t" r="r" b="b"/>
                            <a:pathLst>
                              <a:path w="401320">
                                <a:moveTo>
                                  <a:pt x="0" y="0"/>
                                </a:moveTo>
                                <a:lnTo>
                                  <a:pt x="401320" y="0"/>
                                </a:lnTo>
                              </a:path>
                            </a:pathLst>
                          </a:custGeom>
                          <a:ln w="6096">
                            <a:solidFill>
                              <a:srgbClr val="000000"/>
                            </a:solidFill>
                            <a:prstDash val="solid"/>
                          </a:ln>
                        </wps:spPr>
                        <wps:bodyPr wrap="square" lIns="0" tIns="0" rIns="0" bIns="0" rtlCol="0">
                          <a:noAutofit/>
                        </wps:bodyPr>
                      </wps:wsp>
                    </wpg:wgp>
                  </a:graphicData>
                </a:graphic>
              </wp:anchor>
            </w:drawing>
          </mc:Choice>
          <mc:Fallback>
            <w:pict>
              <v:group id="Group 29" o:spid="_x0000_s1026" o:spt="203" style="position:absolute;left:0pt;margin-left:389.35pt;margin-top:9.35pt;height:0.95pt;width:162pt;mso-position-horizontal-relative:page;mso-wrap-distance-bottom:0pt;mso-wrap-distance-top:0pt;z-index:-251651072;mso-width-relative:page;mso-height-relative:page;" coordsize="2057400,12065" o:gfxdata="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Oa2N2/YAAAACgEAAA8AAAAAAAAAAQAgAAAAIgAA&#10;AGRycy9kb3ducmV2LnhtbFBLAQIUABQAAAAIAIdO4kBfZGW9swIAAFEIAAAOAAAAAAAAAAEAIAAA&#10;ACcBAABkcnMvZTJvRG9jLnhtbFBLBQYAAAAABgAGAFkBAABMBgAAAAA=&#10;">
                <o:lock v:ext="edit" aspectratio="f"/>
                <v:shape id="Graphic 30" o:spid="_x0000_s1026" o:spt="100" style="position:absolute;left:0;top:9448;height:1270;width:2056764;" filled="f" stroked="t" coordsize="2056764,1" o:gfxdata="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iC5BugAAANsA&#10;AAAPAAAAAAAAAAEAIAAAACIAAABkcnMvZG93bnJldi54bWxQSwECFAAUAAAACACHTuJAMy8FnjsA&#10;AAA5AAAAEAAAAAAAAAABACAAAAAJAQAAZHJzL3NoYXBleG1sLnhtbFBLBQYAAAAABgAGAFsBAACz&#10;AwAAAAA=&#10;" path="m0,0l2056609,0e">
                  <v:fill on="f" focussize="0,0"/>
                  <v:stroke weight="0.36pt" color="#000000" joinstyle="round"/>
                  <v:imagedata o:title=""/>
                  <o:lock v:ext="edit" aspectratio="f"/>
                  <v:textbox inset="0mm,0mm,0mm,0mm"/>
                </v:shape>
                <v:shape id="Graphic 31" o:spid="_x0000_s1026" o:spt="100" style="position:absolute;left:1656079;top:3047;height:1270;width:401320;" filled="f" stroked="t" coordsize="401320,1" o:gfxdata="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ASPBvQAA&#10;ANsAAAAPAAAAAAAAAAEAIAAAACIAAABkcnMvZG93bnJldi54bWxQSwECFAAUAAAACACHTuJAMy8F&#10;njsAAAA5AAAAEAAAAAAAAAABACAAAAAMAQAAZHJzL3NoYXBleG1sLnhtbFBLBQYAAAAABgAGAFsB&#10;AAC2AwAAAAA=&#10;" path="m0,0l401320,0e">
                  <v:fill on="f" focussize="0,0"/>
                  <v:stroke weight="0.48pt" color="#000000" joinstyle="round"/>
                  <v:imagedata o:title=""/>
                  <o:lock v:ext="edit" aspectratio="f"/>
                  <v:textbox inset="0mm,0mm,0mm,0mm"/>
                </v:shape>
                <w10:wrap type="topAndBottom"/>
              </v:group>
            </w:pict>
          </mc:Fallback>
        </mc:AlternateContent>
      </w:r>
      <w:r>
        <w:rPr>
          <w:rFonts w:hint="default"/>
          <w:sz w:val="18"/>
          <w:u w:val="single"/>
          <w:lang w:val="ru-RU"/>
        </w:rPr>
        <w:t xml:space="preserve"> ОУФМС России по</w:t>
      </w:r>
    </w:p>
    <w:p w14:paraId="68D0CE0A">
      <w:pPr>
        <w:pStyle w:val="5"/>
        <w:spacing w:before="2"/>
        <w:ind w:left="0"/>
        <w:rPr>
          <w:rFonts w:hint="default"/>
          <w:sz w:val="14"/>
          <w:lang w:val="ru-RU"/>
        </w:rPr>
      </w:pPr>
    </w:p>
    <w:p w14:paraId="611DB410">
      <w:pPr>
        <w:tabs>
          <w:tab w:val="left" w:pos="6959"/>
          <w:tab w:val="left" w:pos="10333"/>
        </w:tabs>
        <w:spacing w:before="2" w:line="207" w:lineRule="exact"/>
        <w:ind w:left="196" w:right="0" w:firstLine="0"/>
        <w:jc w:val="left"/>
        <w:rPr>
          <w:sz w:val="18"/>
        </w:rPr>
      </w:pPr>
      <w:r>
        <w:rPr>
          <w:sz w:val="18"/>
        </w:rPr>
        <w:t>Волго-Вятское</w:t>
      </w:r>
      <w:r>
        <w:rPr>
          <w:spacing w:val="-5"/>
          <w:sz w:val="18"/>
        </w:rPr>
        <w:t xml:space="preserve"> </w:t>
      </w:r>
      <w:r>
        <w:rPr>
          <w:sz w:val="18"/>
        </w:rPr>
        <w:t>ГУ</w:t>
      </w:r>
      <w:r>
        <w:rPr>
          <w:spacing w:val="-3"/>
          <w:sz w:val="18"/>
        </w:rPr>
        <w:t xml:space="preserve"> </w:t>
      </w:r>
      <w:r>
        <w:rPr>
          <w:sz w:val="18"/>
        </w:rPr>
        <w:t>Банка</w:t>
      </w:r>
      <w:r>
        <w:rPr>
          <w:spacing w:val="-2"/>
          <w:sz w:val="18"/>
        </w:rPr>
        <w:t xml:space="preserve"> </w:t>
      </w:r>
      <w:r>
        <w:rPr>
          <w:sz w:val="18"/>
        </w:rPr>
        <w:t>России</w:t>
      </w:r>
      <w:r>
        <w:rPr>
          <w:spacing w:val="-3"/>
          <w:sz w:val="18"/>
        </w:rPr>
        <w:t xml:space="preserve"> </w:t>
      </w:r>
      <w:r>
        <w:rPr>
          <w:spacing w:val="-4"/>
          <w:sz w:val="18"/>
        </w:rPr>
        <w:t>//УФК</w:t>
      </w:r>
      <w:r>
        <w:rPr>
          <w:sz w:val="18"/>
        </w:rPr>
        <w:tab/>
      </w:r>
      <w:r>
        <w:rPr>
          <w:sz w:val="18"/>
          <w:u w:val="single"/>
          <w:lang w:val="ru-RU"/>
        </w:rPr>
        <w:t>Нижегородской</w:t>
      </w:r>
      <w:r>
        <w:rPr>
          <w:rFonts w:hint="default"/>
          <w:sz w:val="18"/>
          <w:u w:val="single"/>
          <w:lang w:val="ru-RU"/>
        </w:rPr>
        <w:t xml:space="preserve"> области в г. Бор</w:t>
      </w:r>
      <w:r>
        <w:rPr>
          <w:sz w:val="18"/>
          <w:u w:val="single"/>
        </w:rPr>
        <w:tab/>
      </w:r>
    </w:p>
    <w:p w14:paraId="688F9701">
      <w:pPr>
        <w:tabs>
          <w:tab w:val="left" w:pos="6959"/>
          <w:tab w:val="left" w:pos="10333"/>
        </w:tabs>
        <w:spacing w:before="0" w:line="206" w:lineRule="exact"/>
        <w:ind w:left="141" w:right="0" w:firstLine="0"/>
        <w:jc w:val="left"/>
        <w:rPr>
          <w:sz w:val="18"/>
        </w:rPr>
      </w:pPr>
      <w:r>
        <w:rPr>
          <w:sz w:val="18"/>
        </w:rPr>
        <w:t>по</w:t>
      </w:r>
      <w:r>
        <w:rPr>
          <w:spacing w:val="-3"/>
          <w:sz w:val="18"/>
        </w:rPr>
        <w:t xml:space="preserve"> </w:t>
      </w:r>
      <w:r>
        <w:rPr>
          <w:sz w:val="18"/>
        </w:rPr>
        <w:t>Нижегородской</w:t>
      </w:r>
      <w:r>
        <w:rPr>
          <w:spacing w:val="-6"/>
          <w:sz w:val="18"/>
        </w:rPr>
        <w:t xml:space="preserve"> </w:t>
      </w:r>
      <w:r>
        <w:rPr>
          <w:sz w:val="18"/>
        </w:rPr>
        <w:t>области</w:t>
      </w:r>
      <w:r>
        <w:rPr>
          <w:spacing w:val="-2"/>
          <w:sz w:val="18"/>
        </w:rPr>
        <w:t xml:space="preserve"> </w:t>
      </w:r>
      <w:r>
        <w:rPr>
          <w:sz w:val="18"/>
        </w:rPr>
        <w:t>г.</w:t>
      </w:r>
      <w:r>
        <w:rPr>
          <w:spacing w:val="-2"/>
          <w:sz w:val="18"/>
        </w:rPr>
        <w:t xml:space="preserve"> </w:t>
      </w:r>
      <w:r>
        <w:rPr>
          <w:sz w:val="18"/>
        </w:rPr>
        <w:t>Нижний</w:t>
      </w:r>
      <w:r>
        <w:rPr>
          <w:spacing w:val="-3"/>
          <w:sz w:val="18"/>
        </w:rPr>
        <w:t xml:space="preserve"> </w:t>
      </w:r>
      <w:r>
        <w:rPr>
          <w:spacing w:val="-2"/>
          <w:sz w:val="18"/>
        </w:rPr>
        <w:t>Новгород</w:t>
      </w:r>
      <w:r>
        <w:rPr>
          <w:sz w:val="18"/>
        </w:rPr>
        <w:tab/>
      </w:r>
      <w:r>
        <w:rPr>
          <w:sz w:val="18"/>
          <w:u w:val="single"/>
        </w:rPr>
        <w:tab/>
      </w:r>
    </w:p>
    <w:p w14:paraId="0EEA3D0E">
      <w:pPr>
        <w:tabs>
          <w:tab w:val="left" w:pos="6959"/>
        </w:tabs>
        <w:spacing w:before="0" w:line="206" w:lineRule="exact"/>
        <w:ind w:left="141" w:right="0" w:firstLine="0"/>
        <w:jc w:val="left"/>
        <w:rPr>
          <w:rFonts w:hint="default"/>
          <w:sz w:val="18"/>
          <w:lang w:val="ru-RU"/>
        </w:rPr>
      </w:pPr>
      <w:r>
        <w:rPr>
          <w:sz w:val="18"/>
        </w:rPr>
        <w:t>БИК</w:t>
      </w:r>
      <w:r>
        <w:rPr>
          <w:spacing w:val="-3"/>
          <w:sz w:val="18"/>
        </w:rPr>
        <w:t xml:space="preserve"> </w:t>
      </w:r>
      <w:r>
        <w:rPr>
          <w:sz w:val="18"/>
        </w:rPr>
        <w:t>банка</w:t>
      </w:r>
      <w:r>
        <w:rPr>
          <w:spacing w:val="-2"/>
          <w:sz w:val="18"/>
        </w:rPr>
        <w:t xml:space="preserve"> 012202102</w:t>
      </w:r>
      <w:r>
        <w:rPr>
          <w:sz w:val="18"/>
        </w:rPr>
        <w:tab/>
      </w:r>
      <w:r>
        <w:rPr>
          <w:spacing w:val="-2"/>
          <w:sz w:val="18"/>
        </w:rPr>
        <w:t>Телефон:</w:t>
      </w:r>
      <w:r>
        <w:rPr>
          <w:rFonts w:hint="default"/>
          <w:spacing w:val="-2"/>
          <w:sz w:val="18"/>
          <w:lang w:val="ru-RU"/>
        </w:rPr>
        <w:t xml:space="preserve"> 89308107716</w:t>
      </w:r>
      <w:bookmarkStart w:id="14" w:name="_GoBack"/>
      <w:bookmarkEnd w:id="14"/>
    </w:p>
    <w:p w14:paraId="4CC1084F">
      <w:pPr>
        <w:spacing w:before="0" w:line="207" w:lineRule="exact"/>
        <w:ind w:left="141" w:right="0" w:firstLine="0"/>
        <w:jc w:val="left"/>
        <w:rPr>
          <w:sz w:val="18"/>
        </w:rPr>
      </w:pPr>
      <w:r>
        <w:rPr>
          <w:sz w:val="18"/>
        </w:rPr>
        <w:t>БИК</w:t>
      </w:r>
      <w:r>
        <w:rPr>
          <w:spacing w:val="-4"/>
          <w:sz w:val="18"/>
        </w:rPr>
        <w:t xml:space="preserve"> </w:t>
      </w:r>
      <w:r>
        <w:rPr>
          <w:spacing w:val="-2"/>
          <w:sz w:val="18"/>
        </w:rPr>
        <w:t>042202001</w:t>
      </w:r>
    </w:p>
    <w:p w14:paraId="74F9B65A">
      <w:pPr>
        <w:spacing w:line="20" w:lineRule="exact"/>
        <w:ind w:left="6959" w:right="0" w:firstLine="0"/>
        <w:rPr>
          <w:sz w:val="2"/>
        </w:rPr>
      </w:pPr>
      <w:r>
        <w:rPr>
          <w:sz w:val="2"/>
        </w:rPr>
        <mc:AlternateContent>
          <mc:Choice Requires="wpg">
            <w:drawing>
              <wp:inline distT="0" distB="0" distL="0" distR="0">
                <wp:extent cx="2114550" cy="5080"/>
                <wp:effectExtent l="9525" t="0" r="0" b="4445"/>
                <wp:docPr id="32" name="Group 32"/>
                <wp:cNvGraphicFramePr/>
                <a:graphic xmlns:a="http://schemas.openxmlformats.org/drawingml/2006/main">
                  <a:graphicData uri="http://schemas.microsoft.com/office/word/2010/wordprocessingGroup">
                    <wpg:wgp>
                      <wpg:cNvGrpSpPr/>
                      <wpg:grpSpPr>
                        <a:xfrm>
                          <a:off x="0" y="0"/>
                          <a:ext cx="2114550" cy="5080"/>
                          <a:chOff x="0" y="0"/>
                          <a:chExt cx="2114550" cy="5080"/>
                        </a:xfrm>
                      </wpg:grpSpPr>
                      <wps:wsp>
                        <wps:cNvPr id="33" name="Graphic 33"/>
                        <wps:cNvSpPr/>
                        <wps:spPr>
                          <a:xfrm>
                            <a:off x="0" y="2286"/>
                            <a:ext cx="2114550" cy="1270"/>
                          </a:xfrm>
                          <a:custGeom>
                            <a:avLst/>
                            <a:gdLst/>
                            <a:ahLst/>
                            <a:cxnLst/>
                            <a:rect l="l" t="t" r="r" b="b"/>
                            <a:pathLst>
                              <a:path w="2114550">
                                <a:moveTo>
                                  <a:pt x="0" y="0"/>
                                </a:moveTo>
                                <a:lnTo>
                                  <a:pt x="2114378" y="0"/>
                                </a:lnTo>
                              </a:path>
                            </a:pathLst>
                          </a:custGeom>
                          <a:ln w="4572">
                            <a:solidFill>
                              <a:srgbClr val="000000"/>
                            </a:solidFill>
                            <a:prstDash val="solid"/>
                          </a:ln>
                        </wps:spPr>
                        <wps:bodyPr wrap="square" lIns="0" tIns="0" rIns="0" bIns="0" rtlCol="0">
                          <a:noAutofit/>
                        </wps:bodyPr>
                      </wps:wsp>
                    </wpg:wgp>
                  </a:graphicData>
                </a:graphic>
              </wp:inline>
            </w:drawing>
          </mc:Choice>
          <mc:Fallback>
            <w:pict>
              <v:group id="Group 32" o:spid="_x0000_s1026" o:spt="203" style="height:0.4pt;width:166.5pt;" coordsize="2114550,5080" o:gfxdata="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R1KctIAAAACAQAADwAAAAAAAAABACAAAAAiAAAAZHJzL2Rvd25yZXYueG1sUEsBAhQAFAAA&#10;AAgAh07iQHqJ1r9nAgAAqwUAAA4AAAAAAAAAAQAgAAAAIQEAAGRycy9lMm9Eb2MueG1sUEsFBgAA&#10;AAAGAAYAWQEAAPoFAAAAAA==&#10;">
                <o:lock v:ext="edit" aspectratio="f"/>
                <v:shape id="Graphic 33" o:spid="_x0000_s1026" o:spt="100" style="position:absolute;left:0;top:2286;height:1270;width:2114550;" filled="f" stroked="t" coordsize="2114550,1" o:gfxdata="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8whiLsAAADb&#10;AAAADwAAAAAAAAABACAAAAAiAAAAZHJzL2Rvd25yZXYueG1sUEsBAhQAFAAAAAgAh07iQDMvBZ47&#10;AAAAOQAAABAAAAAAAAAAAQAgAAAACgEAAGRycy9zaGFwZXhtbC54bWxQSwUGAAAAAAYABgBbAQAA&#10;tAMAAAAA&#10;" path="m0,0l2114378,0e">
                  <v:fill on="f" focussize="0,0"/>
                  <v:stroke weight="0.36pt" color="#000000" joinstyle="round"/>
                  <v:imagedata o:title=""/>
                  <o:lock v:ext="edit" aspectratio="f"/>
                  <v:textbox inset="0mm,0mm,0mm,0mm"/>
                </v:shape>
                <w10:wrap type="none"/>
                <w10:anchorlock/>
              </v:group>
            </w:pict>
          </mc:Fallback>
        </mc:AlternateContent>
      </w:r>
    </w:p>
    <w:p w14:paraId="66A281CF">
      <w:pPr>
        <w:tabs>
          <w:tab w:val="left" w:pos="6959"/>
        </w:tabs>
        <w:spacing w:before="0" w:line="188" w:lineRule="exact"/>
        <w:ind w:left="141" w:right="0" w:firstLine="0"/>
        <w:jc w:val="left"/>
        <w:rPr>
          <w:sz w:val="18"/>
        </w:rPr>
      </w:pPr>
      <w:r>
        <w:rPr>
          <w:sz w:val="18"/>
        </w:rPr>
        <w:t>ИНН</w:t>
      </w:r>
      <w:r>
        <w:rPr>
          <w:spacing w:val="-4"/>
          <w:sz w:val="18"/>
        </w:rPr>
        <w:t xml:space="preserve"> </w:t>
      </w:r>
      <w:r>
        <w:rPr>
          <w:spacing w:val="-2"/>
          <w:sz w:val="18"/>
        </w:rPr>
        <w:t>5256100483</w:t>
      </w:r>
      <w:r>
        <w:rPr>
          <w:sz w:val="18"/>
        </w:rPr>
        <w:tab/>
      </w:r>
      <w:r>
        <w:rPr>
          <w:sz w:val="18"/>
        </w:rPr>
        <w:t>Подпись</w:t>
      </w:r>
      <w:r>
        <w:rPr>
          <w:spacing w:val="-6"/>
          <w:sz w:val="18"/>
        </w:rPr>
        <w:t xml:space="preserve"> </w:t>
      </w:r>
      <w:r>
        <w:rPr>
          <w:spacing w:val="-2"/>
          <w:sz w:val="18"/>
        </w:rPr>
        <w:t>Родителя:</w:t>
      </w:r>
    </w:p>
    <w:p w14:paraId="63C6409C">
      <w:pPr>
        <w:spacing w:before="0" w:line="206" w:lineRule="exact"/>
        <w:ind w:left="186" w:right="0" w:firstLine="0"/>
        <w:jc w:val="left"/>
        <w:rPr>
          <w:sz w:val="18"/>
        </w:rPr>
      </w:pPr>
      <w:r>
        <w:rPr>
          <w:sz w:val="18"/>
        </w:rPr>
        <w:t>КПП</w:t>
      </w:r>
      <w:r>
        <w:rPr>
          <w:spacing w:val="-4"/>
          <w:sz w:val="18"/>
        </w:rPr>
        <w:t xml:space="preserve"> </w:t>
      </w:r>
      <w:r>
        <w:rPr>
          <w:spacing w:val="-2"/>
          <w:sz w:val="18"/>
        </w:rPr>
        <w:t>525601001</w:t>
      </w:r>
    </w:p>
    <w:p w14:paraId="2280C243">
      <w:pPr>
        <w:spacing w:before="0" w:line="206" w:lineRule="exact"/>
        <w:ind w:left="141" w:right="0" w:firstLine="0"/>
        <w:jc w:val="left"/>
        <w:rPr>
          <w:sz w:val="18"/>
        </w:rPr>
      </w:pPr>
      <w:r>
        <w:rPr>
          <w:sz w:val="18"/>
        </w:rPr>
        <w:t>ОКПО</w:t>
      </w:r>
      <w:r>
        <w:rPr>
          <w:spacing w:val="-1"/>
          <w:sz w:val="18"/>
        </w:rPr>
        <w:t xml:space="preserve"> </w:t>
      </w:r>
      <w:r>
        <w:rPr>
          <w:spacing w:val="-2"/>
          <w:sz w:val="18"/>
        </w:rPr>
        <w:t>69512239</w:t>
      </w:r>
    </w:p>
    <w:p w14:paraId="46386162">
      <w:pPr>
        <w:spacing w:before="0" w:line="207" w:lineRule="exact"/>
        <w:ind w:left="186" w:right="0" w:firstLine="0"/>
        <w:jc w:val="left"/>
        <w:rPr>
          <w:sz w:val="18"/>
        </w:rPr>
      </w:pPr>
      <w:r>
        <w:rPr>
          <w:sz w:val="18"/>
        </w:rPr>
        <w:t>ОГРН</w:t>
      </w:r>
      <w:r>
        <w:rPr>
          <w:spacing w:val="-2"/>
          <w:sz w:val="18"/>
        </w:rPr>
        <w:t xml:space="preserve"> 1105256007900</w:t>
      </w:r>
    </w:p>
    <w:p w14:paraId="65AF9299">
      <w:pPr>
        <w:tabs>
          <w:tab w:val="left" w:pos="6969"/>
          <w:tab w:val="left" w:pos="8140"/>
          <w:tab w:val="left" w:pos="10260"/>
        </w:tabs>
        <w:spacing w:before="2" w:line="207" w:lineRule="exact"/>
        <w:ind w:left="186" w:right="0" w:firstLine="0"/>
        <w:jc w:val="left"/>
        <w:rPr>
          <w:sz w:val="18"/>
        </w:rPr>
      </w:pPr>
      <w:r>
        <w:rPr>
          <w:sz w:val="18"/>
        </w:rPr>
        <w:t>Заведующий</w:t>
      </w:r>
      <w:r>
        <w:rPr>
          <w:spacing w:val="-3"/>
          <w:sz w:val="18"/>
        </w:rPr>
        <w:t xml:space="preserve"> </w:t>
      </w:r>
      <w:r>
        <w:rPr>
          <w:sz w:val="18"/>
        </w:rPr>
        <w:t>МАДОУ</w:t>
      </w:r>
      <w:r>
        <w:rPr>
          <w:spacing w:val="-2"/>
          <w:sz w:val="18"/>
        </w:rPr>
        <w:t xml:space="preserve"> </w:t>
      </w:r>
      <w:r>
        <w:rPr>
          <w:sz w:val="18"/>
        </w:rPr>
        <w:t>«Детский</w:t>
      </w:r>
      <w:r>
        <w:rPr>
          <w:spacing w:val="-3"/>
          <w:sz w:val="18"/>
        </w:rPr>
        <w:t xml:space="preserve"> </w:t>
      </w:r>
      <w:r>
        <w:rPr>
          <w:sz w:val="18"/>
        </w:rPr>
        <w:t>сад №</w:t>
      </w:r>
      <w:r>
        <w:rPr>
          <w:spacing w:val="-3"/>
          <w:sz w:val="18"/>
        </w:rPr>
        <w:t xml:space="preserve"> </w:t>
      </w:r>
      <w:r>
        <w:rPr>
          <w:spacing w:val="-5"/>
          <w:sz w:val="18"/>
        </w:rPr>
        <w:t>45»</w:t>
      </w:r>
      <w:r>
        <w:rPr>
          <w:sz w:val="18"/>
        </w:rPr>
        <w:tab/>
      </w:r>
      <w:r>
        <w:rPr>
          <w:sz w:val="18"/>
          <w:u w:val="single"/>
        </w:rPr>
        <w:tab/>
      </w:r>
      <w:r>
        <w:rPr>
          <w:spacing w:val="-10"/>
          <w:sz w:val="18"/>
          <w:u w:val="single"/>
        </w:rPr>
        <w:t>/</w:t>
      </w:r>
      <w:r>
        <w:rPr>
          <w:sz w:val="18"/>
          <w:u w:val="single"/>
        </w:rPr>
        <w:tab/>
      </w:r>
    </w:p>
    <w:p w14:paraId="0859C08B">
      <w:pPr>
        <w:tabs>
          <w:tab w:val="left" w:pos="1626"/>
          <w:tab w:val="left" w:pos="6969"/>
          <w:tab w:val="left" w:pos="8289"/>
        </w:tabs>
        <w:spacing w:before="0"/>
        <w:ind w:left="141" w:right="357" w:firstLine="0"/>
        <w:jc w:val="left"/>
        <w:rPr>
          <w:sz w:val="18"/>
        </w:rPr>
      </w:pPr>
      <w:r>
        <w:rPr>
          <w:sz w:val="18"/>
          <w:u w:val="single"/>
        </w:rPr>
        <w:tab/>
      </w:r>
      <w:r>
        <w:rPr>
          <w:sz w:val="18"/>
        </w:rPr>
        <w:t>/О.М. Тупикова/</w:t>
      </w:r>
      <w:r>
        <w:rPr>
          <w:sz w:val="18"/>
        </w:rPr>
        <w:tab/>
      </w:r>
      <w:r>
        <w:rPr>
          <w:spacing w:val="-2"/>
          <w:sz w:val="18"/>
        </w:rPr>
        <w:t>(подпись)</w:t>
      </w:r>
      <w:r>
        <w:rPr>
          <w:sz w:val="18"/>
        </w:rPr>
        <w:tab/>
      </w:r>
      <w:r>
        <w:rPr>
          <w:sz w:val="18"/>
        </w:rPr>
        <w:t>(расшифровка</w:t>
      </w:r>
      <w:r>
        <w:rPr>
          <w:spacing w:val="-12"/>
          <w:sz w:val="18"/>
        </w:rPr>
        <w:t xml:space="preserve"> </w:t>
      </w:r>
      <w:r>
        <w:rPr>
          <w:sz w:val="18"/>
        </w:rPr>
        <w:t xml:space="preserve">подписи) </w:t>
      </w:r>
      <w:r>
        <w:rPr>
          <w:spacing w:val="-6"/>
          <w:sz w:val="18"/>
        </w:rPr>
        <w:t>МП</w:t>
      </w:r>
    </w:p>
    <w:p w14:paraId="28A5CDFD">
      <w:pPr>
        <w:spacing w:before="0" w:line="206" w:lineRule="exact"/>
        <w:ind w:left="141" w:right="0" w:firstLine="0"/>
        <w:jc w:val="left"/>
        <w:rPr>
          <w:sz w:val="18"/>
        </w:rPr>
      </w:pPr>
      <w:r>
        <w:rPr>
          <w:sz w:val="18"/>
        </w:rPr>
        <w:t>Экземпляр</w:t>
      </w:r>
      <w:r>
        <w:rPr>
          <w:spacing w:val="-3"/>
          <w:sz w:val="18"/>
        </w:rPr>
        <w:t xml:space="preserve"> </w:t>
      </w:r>
      <w:r>
        <w:rPr>
          <w:sz w:val="18"/>
        </w:rPr>
        <w:t>договора</w:t>
      </w:r>
      <w:r>
        <w:rPr>
          <w:spacing w:val="-6"/>
          <w:sz w:val="18"/>
        </w:rPr>
        <w:t xml:space="preserve"> </w:t>
      </w:r>
      <w:r>
        <w:rPr>
          <w:sz w:val="18"/>
        </w:rPr>
        <w:t>получен</w:t>
      </w:r>
      <w:r>
        <w:rPr>
          <w:spacing w:val="-1"/>
          <w:sz w:val="18"/>
        </w:rPr>
        <w:t xml:space="preserve"> </w:t>
      </w:r>
      <w:r>
        <w:rPr>
          <w:sz w:val="18"/>
        </w:rPr>
        <w:t>на</w:t>
      </w:r>
      <w:r>
        <w:rPr>
          <w:spacing w:val="-4"/>
          <w:sz w:val="18"/>
        </w:rPr>
        <w:t xml:space="preserve"> руки</w:t>
      </w:r>
    </w:p>
    <w:p w14:paraId="64482D0A">
      <w:pPr>
        <w:tabs>
          <w:tab w:val="left" w:pos="681"/>
          <w:tab w:val="left" w:pos="1761"/>
        </w:tabs>
        <w:spacing w:before="1"/>
        <w:ind w:left="141" w:right="0" w:firstLine="0"/>
        <w:jc w:val="left"/>
        <w:rPr>
          <w:sz w:val="18"/>
        </w:rPr>
      </w:pPr>
      <w:r>
        <w:rPr>
          <w:spacing w:val="-10"/>
          <w:sz w:val="18"/>
        </w:rPr>
        <w:t>«</w:t>
      </w:r>
      <w:r>
        <w:rPr>
          <w:rFonts w:hint="default"/>
          <w:sz w:val="18"/>
          <w:u w:val="single"/>
          <w:lang w:val="ru-RU"/>
        </w:rPr>
        <w:t>01</w:t>
      </w:r>
      <w:r>
        <w:rPr>
          <w:sz w:val="18"/>
        </w:rPr>
        <w:t xml:space="preserve">» </w:t>
      </w:r>
      <w:r>
        <w:rPr>
          <w:sz w:val="18"/>
          <w:u w:val="single"/>
          <w:lang w:val="ru-RU"/>
        </w:rPr>
        <w:t>сентября</w:t>
      </w:r>
      <w:r>
        <w:rPr>
          <w:rFonts w:hint="default"/>
          <w:sz w:val="18"/>
          <w:u w:val="single"/>
          <w:lang w:val="ru-RU"/>
        </w:rPr>
        <w:t xml:space="preserve"> </w:t>
      </w:r>
      <w:r>
        <w:rPr>
          <w:sz w:val="18"/>
        </w:rPr>
        <w:t>20</w:t>
      </w:r>
      <w:r>
        <w:rPr>
          <w:rFonts w:hint="default"/>
          <w:spacing w:val="67"/>
          <w:sz w:val="18"/>
          <w:u w:val="single"/>
          <w:lang w:val="ru-RU"/>
        </w:rPr>
        <w:t>26</w:t>
      </w:r>
      <w:r>
        <w:rPr>
          <w:spacing w:val="-5"/>
          <w:sz w:val="18"/>
        </w:rPr>
        <w:t>г.</w:t>
      </w:r>
    </w:p>
    <w:p w14:paraId="302BCE18">
      <w:pPr>
        <w:pStyle w:val="5"/>
        <w:ind w:left="0"/>
        <w:rPr>
          <w:sz w:val="18"/>
        </w:rPr>
      </w:pPr>
    </w:p>
    <w:p w14:paraId="1500A787">
      <w:pPr>
        <w:pStyle w:val="5"/>
        <w:tabs>
          <w:tab w:val="left" w:pos="2825"/>
          <w:tab w:val="left" w:pos="7314"/>
          <w:tab w:val="left" w:pos="9869"/>
        </w:tabs>
        <w:ind w:left="141"/>
      </w:pPr>
      <w:r>
        <w:t>Исполнитель</w:t>
      </w:r>
      <w:r>
        <w:rPr>
          <w:spacing w:val="-10"/>
        </w:rPr>
        <w:t xml:space="preserve"> </w:t>
      </w:r>
      <w:r>
        <w:rPr>
          <w:u w:val="single"/>
        </w:rPr>
        <w:tab/>
      </w:r>
      <w:r>
        <w:tab/>
      </w:r>
      <w:r>
        <w:t>Заказчик</w:t>
      </w:r>
      <w:r>
        <w:rPr>
          <w:spacing w:val="-10"/>
        </w:rPr>
        <w:t xml:space="preserve"> </w:t>
      </w:r>
      <w:r>
        <w:rPr>
          <w:u w:val="single"/>
        </w:rPr>
        <w:tab/>
      </w:r>
    </w:p>
    <w:p w14:paraId="7919E225">
      <w:pPr>
        <w:pStyle w:val="5"/>
        <w:ind w:left="0"/>
      </w:pPr>
    </w:p>
    <w:p w14:paraId="57B94AFB">
      <w:pPr>
        <w:pStyle w:val="5"/>
        <w:spacing w:before="90"/>
        <w:ind w:left="0"/>
      </w:pPr>
    </w:p>
    <w:p w14:paraId="75F36F1D">
      <w:pPr>
        <w:pStyle w:val="5"/>
        <w:spacing w:before="1"/>
      </w:pPr>
      <w:r>
        <w:t>Экземпляр</w:t>
      </w:r>
      <w:r>
        <w:rPr>
          <w:spacing w:val="-14"/>
        </w:rPr>
        <w:t xml:space="preserve"> </w:t>
      </w:r>
      <w:r>
        <w:t>договора</w:t>
      </w:r>
      <w:r>
        <w:rPr>
          <w:spacing w:val="-12"/>
        </w:rPr>
        <w:t xml:space="preserve"> </w:t>
      </w:r>
      <w:r>
        <w:t>получен</w:t>
      </w:r>
      <w:r>
        <w:rPr>
          <w:spacing w:val="-11"/>
        </w:rPr>
        <w:t xml:space="preserve"> </w:t>
      </w:r>
      <w:r>
        <w:t>на</w:t>
      </w:r>
      <w:r>
        <w:rPr>
          <w:spacing w:val="-10"/>
        </w:rPr>
        <w:t xml:space="preserve"> </w:t>
      </w:r>
      <w:r>
        <w:rPr>
          <w:spacing w:val="-4"/>
        </w:rPr>
        <w:t>руки</w:t>
      </w:r>
    </w:p>
    <w:p w14:paraId="0D1D078C">
      <w:pPr>
        <w:pStyle w:val="5"/>
        <w:ind w:left="0"/>
      </w:pPr>
    </w:p>
    <w:p w14:paraId="48912F7E">
      <w:pPr>
        <w:pStyle w:val="5"/>
        <w:tabs>
          <w:tab w:val="left" w:pos="942"/>
          <w:tab w:val="left" w:pos="2315"/>
          <w:tab w:val="left" w:pos="2805"/>
          <w:tab w:val="left" w:pos="5653"/>
          <w:tab w:val="left" w:pos="7413"/>
          <w:tab w:val="left" w:pos="10272"/>
        </w:tabs>
      </w:pPr>
      <w:r>
        <w:rPr>
          <w:spacing w:val="-10"/>
        </w:rPr>
        <w:t>«</w:t>
      </w:r>
      <w:r>
        <w:rPr>
          <w:rFonts w:hint="default"/>
          <w:u w:val="single"/>
          <w:lang w:val="ru-RU"/>
        </w:rPr>
        <w:t>01</w:t>
      </w:r>
      <w:r>
        <w:t>»</w:t>
      </w:r>
      <w:r>
        <w:rPr>
          <w:spacing w:val="49"/>
        </w:rPr>
        <w:t xml:space="preserve"> </w:t>
      </w:r>
      <w:r>
        <w:rPr>
          <w:u w:val="single"/>
          <w:lang w:val="ru-RU"/>
        </w:rPr>
        <w:t>сентября</w:t>
      </w:r>
      <w:r>
        <w:rPr>
          <w:rFonts w:hint="default"/>
          <w:u w:val="single"/>
          <w:lang w:val="ru-RU"/>
        </w:rPr>
        <w:t xml:space="preserve"> 2026 </w:t>
      </w:r>
      <w:r>
        <w:rPr>
          <w:spacing w:val="-5"/>
        </w:rPr>
        <w:t>г.</w:t>
      </w:r>
      <w:r>
        <w:tab/>
      </w:r>
      <w:r>
        <w:rPr>
          <w:u w:val="single"/>
        </w:rPr>
        <w:tab/>
      </w:r>
      <w:r>
        <w:t xml:space="preserve">/ </w:t>
      </w:r>
      <w:r>
        <w:rPr>
          <w:u w:val="single"/>
        </w:rPr>
        <w:tab/>
      </w:r>
    </w:p>
    <w:p w14:paraId="79149A74">
      <w:pPr>
        <w:tabs>
          <w:tab w:val="left" w:pos="8339"/>
        </w:tabs>
        <w:spacing w:before="38"/>
        <w:ind w:left="6138" w:right="0" w:firstLine="0"/>
        <w:jc w:val="left"/>
        <w:rPr>
          <w:sz w:val="16"/>
        </w:rPr>
      </w:pPr>
      <w:r>
        <w:rPr>
          <w:spacing w:val="-2"/>
          <w:sz w:val="16"/>
        </w:rPr>
        <w:t>(подпись)</w:t>
      </w:r>
      <w:r>
        <w:rPr>
          <w:sz w:val="16"/>
        </w:rPr>
        <w:tab/>
      </w:r>
      <w:r>
        <w:rPr>
          <w:spacing w:val="-11"/>
          <w:sz w:val="16"/>
        </w:rPr>
        <w:t>(расшифровка</w:t>
      </w:r>
      <w:r>
        <w:rPr>
          <w:spacing w:val="3"/>
          <w:sz w:val="16"/>
        </w:rPr>
        <w:t xml:space="preserve"> </w:t>
      </w:r>
      <w:r>
        <w:rPr>
          <w:spacing w:val="-2"/>
          <w:sz w:val="16"/>
        </w:rPr>
        <w:t>подписи)</w:t>
      </w:r>
    </w:p>
    <w:sectPr>
      <w:footerReference r:id="rId5" w:type="default"/>
      <w:pgSz w:w="11910" w:h="16840"/>
      <w:pgMar w:top="720" w:right="566" w:bottom="1480" w:left="850" w:header="0" w:footer="12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EAC8">
    <w:pPr>
      <w:pStyle w:val="5"/>
      <w:spacing w:line="14" w:lineRule="auto"/>
      <w:ind w:left="0"/>
      <w:rPr>
        <w:sz w:val="20"/>
      </w:rPr>
    </w:pPr>
    <w:r>
      <w:rPr>
        <w:sz w:val="20"/>
      </w:rPr>
      <mc:AlternateContent>
        <mc:Choice Requires="wps">
          <w:drawing>
            <wp:anchor distT="0" distB="0" distL="0" distR="0" simplePos="0" relativeHeight="251660288" behindDoc="1" locked="0" layoutInCell="1" allowOverlap="1">
              <wp:simplePos x="0" y="0"/>
              <wp:positionH relativeFrom="page">
                <wp:posOffset>706120</wp:posOffset>
              </wp:positionH>
              <wp:positionV relativeFrom="page">
                <wp:posOffset>9733280</wp:posOffset>
              </wp:positionV>
              <wp:extent cx="1957705" cy="180975"/>
              <wp:effectExtent l="0" t="0" r="0" b="0"/>
              <wp:wrapNone/>
              <wp:docPr id="24" name="Textbox 24"/>
              <wp:cNvGraphicFramePr/>
              <a:graphic xmlns:a="http://schemas.openxmlformats.org/drawingml/2006/main">
                <a:graphicData uri="http://schemas.microsoft.com/office/word/2010/wordprocessingShape">
                  <wps:wsp>
                    <wps:cNvSpPr txBox="1"/>
                    <wps:spPr>
                      <a:xfrm>
                        <a:off x="0" y="0"/>
                        <a:ext cx="1957705" cy="180975"/>
                      </a:xfrm>
                      <a:prstGeom prst="rect">
                        <a:avLst/>
                      </a:prstGeom>
                    </wps:spPr>
                    <wps:txbx>
                      <w:txbxContent>
                        <w:p w14:paraId="053F8F93">
                          <w:pPr>
                            <w:pStyle w:val="5"/>
                            <w:tabs>
                              <w:tab w:val="left" w:pos="3062"/>
                            </w:tabs>
                            <w:spacing w:before="11"/>
                            <w:ind w:left="20"/>
                          </w:pPr>
                          <w:r>
                            <w:t xml:space="preserve">Исполнитель </w:t>
                          </w:r>
                          <w:r>
                            <w:rPr>
                              <w:u w:val="single"/>
                            </w:rPr>
                            <w:tab/>
                          </w:r>
                        </w:p>
                      </w:txbxContent>
                    </wps:txbx>
                    <wps:bodyPr wrap="square" lIns="0" tIns="0" rIns="0" bIns="0" rtlCol="0">
                      <a:noAutofit/>
                    </wps:bodyPr>
                  </wps:wsp>
                </a:graphicData>
              </a:graphic>
            </wp:anchor>
          </w:drawing>
        </mc:Choice>
        <mc:Fallback>
          <w:pict>
            <v:shape id="Textbox 24" o:spid="_x0000_s1026" o:spt="202" type="#_x0000_t202" style="position:absolute;left:0pt;margin-left:55.6pt;margin-top:766.4pt;height:14.25pt;width:154.15pt;mso-position-horizontal-relative:page;mso-position-vertical-relative:page;z-index:-251656192;mso-width-relative:page;mso-height-relative:page;" filled="f" stroked="f" coordsize="21600,21600" o:gfxdata="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Zkyb9oAAAANAQAADwAAAAAAAAABACAAAAAiAAAAZHJzL2Rvd25yZXYueG1sUEsBAhQAFAAA&#10;AAgAh07iQPcpVd20AQAAdgMAAA4AAAAAAAAAAQAgAAAAKQEAAGRycy9lMm9Eb2MueG1sUEsFBgAA&#10;AAAGAAYAWQEAAE8FAAAAAA==&#10;">
              <v:fill on="f" focussize="0,0"/>
              <v:stroke on="f"/>
              <v:imagedata o:title=""/>
              <o:lock v:ext="edit" aspectratio="f"/>
              <v:textbox inset="0mm,0mm,0mm,0mm">
                <w:txbxContent>
                  <w:p w14:paraId="053F8F93">
                    <w:pPr>
                      <w:pStyle w:val="5"/>
                      <w:tabs>
                        <w:tab w:val="left" w:pos="3062"/>
                      </w:tabs>
                      <w:spacing w:before="11"/>
                      <w:ind w:left="20"/>
                    </w:pPr>
                    <w:r>
                      <w:t xml:space="preserve">Исполнитель </w:t>
                    </w:r>
                    <w:r>
                      <w:rPr>
                        <w:u w:val="single"/>
                      </w:rPr>
                      <w:tab/>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5158105</wp:posOffset>
              </wp:positionH>
              <wp:positionV relativeFrom="page">
                <wp:posOffset>9733280</wp:posOffset>
              </wp:positionV>
              <wp:extent cx="1911985" cy="180975"/>
              <wp:effectExtent l="0" t="0" r="0" b="0"/>
              <wp:wrapNone/>
              <wp:docPr id="25" name="Textbox 25"/>
              <wp:cNvGraphicFramePr/>
              <a:graphic xmlns:a="http://schemas.openxmlformats.org/drawingml/2006/main">
                <a:graphicData uri="http://schemas.microsoft.com/office/word/2010/wordprocessingShape">
                  <wps:wsp>
                    <wps:cNvSpPr txBox="1"/>
                    <wps:spPr>
                      <a:xfrm>
                        <a:off x="0" y="0"/>
                        <a:ext cx="1911985" cy="180975"/>
                      </a:xfrm>
                      <a:prstGeom prst="rect">
                        <a:avLst/>
                      </a:prstGeom>
                    </wps:spPr>
                    <wps:txbx>
                      <w:txbxContent>
                        <w:p w14:paraId="67643B64">
                          <w:pPr>
                            <w:pStyle w:val="5"/>
                            <w:tabs>
                              <w:tab w:val="left" w:pos="2990"/>
                            </w:tabs>
                            <w:spacing w:before="11"/>
                            <w:ind w:left="20"/>
                          </w:pPr>
                          <w:r>
                            <w:t xml:space="preserve">Заказчик </w:t>
                          </w:r>
                          <w:r>
                            <w:rPr>
                              <w:u w:val="single"/>
                            </w:rPr>
                            <w:tab/>
                          </w:r>
                        </w:p>
                      </w:txbxContent>
                    </wps:txbx>
                    <wps:bodyPr wrap="square" lIns="0" tIns="0" rIns="0" bIns="0" rtlCol="0">
                      <a:noAutofit/>
                    </wps:bodyPr>
                  </wps:wsp>
                </a:graphicData>
              </a:graphic>
            </wp:anchor>
          </w:drawing>
        </mc:Choice>
        <mc:Fallback>
          <w:pict>
            <v:shape id="Textbox 25" o:spid="_x0000_s1026" o:spt="202" type="#_x0000_t202" style="position:absolute;left:0pt;margin-left:406.15pt;margin-top:766.4pt;height:14.25pt;width:150.55pt;mso-position-horizontal-relative:page;mso-position-vertical-relative:page;z-index:-251656192;mso-width-relative:page;mso-height-relative:page;" filled="f" stroked="f" coordsize="21600,21600" o:gfxdata="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SGzfp2gAAAA4BAAAPAAAAAAAAAAEAIAAAACIAAABkcnMvZG93bnJldi54bWxQSwECFAAUAAAA&#10;CACHTuJA0DTPDrMBAAB2AwAADgAAAAAAAAABACAAAAApAQAAZHJzL2Uyb0RvYy54bWxQSwUGAAAA&#10;AAYABgBZAQAATgUAAAAA&#10;">
              <v:fill on="f" focussize="0,0"/>
              <v:stroke on="f"/>
              <v:imagedata o:title=""/>
              <o:lock v:ext="edit" aspectratio="f"/>
              <v:textbox inset="0mm,0mm,0mm,0mm">
                <w:txbxContent>
                  <w:p w14:paraId="67643B64">
                    <w:pPr>
                      <w:pStyle w:val="5"/>
                      <w:tabs>
                        <w:tab w:val="left" w:pos="2990"/>
                      </w:tabs>
                      <w:spacing w:before="11"/>
                      <w:ind w:left="20"/>
                    </w:pPr>
                    <w:r>
                      <w:t xml:space="preserve">Заказчик </w:t>
                    </w:r>
                    <w:r>
                      <w:rPr>
                        <w:u w:val="single"/>
                      </w:rPr>
                      <w:tab/>
                    </w:r>
                  </w:p>
                </w:txbxContent>
              </v:textbox>
            </v:shape>
          </w:pict>
        </mc:Fallback>
      </mc:AlternateContent>
    </w:r>
    <w:r>
      <w:rPr>
        <w:sz w:val="20"/>
      </w:rPr>
      <mc:AlternateContent>
        <mc:Choice Requires="wps">
          <w:drawing>
            <wp:anchor distT="0" distB="0" distL="0" distR="0" simplePos="0" relativeHeight="251661312" behindDoc="1" locked="0" layoutInCell="1" allowOverlap="1">
              <wp:simplePos x="0" y="0"/>
              <wp:positionH relativeFrom="page">
                <wp:posOffset>3799205</wp:posOffset>
              </wp:positionH>
              <wp:positionV relativeFrom="page">
                <wp:posOffset>10005060</wp:posOffset>
              </wp:positionV>
              <wp:extent cx="152400" cy="165735"/>
              <wp:effectExtent l="0" t="0" r="0" b="0"/>
              <wp:wrapNone/>
              <wp:docPr id="26" name="Textbox 26"/>
              <wp:cNvGraphicFramePr/>
              <a:graphic xmlns:a="http://schemas.openxmlformats.org/drawingml/2006/main">
                <a:graphicData uri="http://schemas.microsoft.com/office/word/2010/wordprocessingShape">
                  <wps:wsp>
                    <wps:cNvSpPr txBox="1"/>
                    <wps:spPr>
                      <a:xfrm>
                        <a:off x="0" y="0"/>
                        <a:ext cx="152400" cy="165735"/>
                      </a:xfrm>
                      <a:prstGeom prst="rect">
                        <a:avLst/>
                      </a:prstGeom>
                    </wps:spPr>
                    <wps:txbx>
                      <w:txbxContent>
                        <w:p w14:paraId="583A895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id="Textbox 26" o:spid="_x0000_s1026" o:spt="202" type="#_x0000_t202" style="position:absolute;left:0pt;margin-left:299.15pt;margin-top:787.8pt;height:13.05pt;width:12pt;mso-position-horizontal-relative:page;mso-position-vertical-relative:page;z-index:-251655168;mso-width-relative:page;mso-height-relative:page;" filled="f" stroked="f" coordsize="21600,21600" o:gfxdata="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vYAzbbAAAADQEAAA8AAAAAAAAAAQAgAAAAIgAAAGRycy9kb3ducmV2LnhtbFBLAQIUABQAAAAI&#10;AIdO4kDbAEajsQEAAHUDAAAOAAAAAAAAAAEAIAAAACoBAABkcnMvZTJvRG9jLnhtbFBLBQYAAAAA&#10;BgAGAFkBAABNBQAAAAA=&#10;">
              <v:fill on="f" focussize="0,0"/>
              <v:stroke on="f"/>
              <v:imagedata o:title=""/>
              <o:lock v:ext="edit" aspectratio="f"/>
              <v:textbox inset="0mm,0mm,0mm,0mm">
                <w:txbxContent>
                  <w:p w14:paraId="583A895F">
                    <w:pPr>
                      <w:spacing w:before="10"/>
                      <w:ind w:left="60" w:right="0" w:firstLine="0"/>
                      <w:jc w:val="left"/>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6"/>
      <w:numFmt w:val="decimal"/>
      <w:lvlText w:val="%1"/>
      <w:lvlJc w:val="left"/>
      <w:pPr>
        <w:ind w:left="282" w:hanging="423"/>
        <w:jc w:val="left"/>
      </w:pPr>
      <w:rPr>
        <w:rFonts w:hint="default"/>
        <w:lang w:val="ru-RU" w:eastAsia="en-US" w:bidi="ar-SA"/>
      </w:rPr>
    </w:lvl>
    <w:lvl w:ilvl="1" w:tentative="0">
      <w:start w:val="1"/>
      <w:numFmt w:val="decimal"/>
      <w:lvlText w:val="%1.%2."/>
      <w:lvlJc w:val="left"/>
      <w:pPr>
        <w:ind w:left="282" w:hanging="423"/>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1"/>
      <w:numFmt w:val="decimal"/>
      <w:lvlText w:val="%1.%2.%3."/>
      <w:lvlJc w:val="left"/>
      <w:pPr>
        <w:ind w:left="282" w:hanging="588"/>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588"/>
      </w:pPr>
      <w:rPr>
        <w:rFonts w:hint="default"/>
        <w:lang w:val="ru-RU" w:eastAsia="en-US" w:bidi="ar-SA"/>
      </w:rPr>
    </w:lvl>
    <w:lvl w:ilvl="4" w:tentative="0">
      <w:start w:val="0"/>
      <w:numFmt w:val="bullet"/>
      <w:lvlText w:val="•"/>
      <w:lvlJc w:val="left"/>
      <w:pPr>
        <w:ind w:left="4365" w:hanging="588"/>
      </w:pPr>
      <w:rPr>
        <w:rFonts w:hint="default"/>
        <w:lang w:val="ru-RU" w:eastAsia="en-US" w:bidi="ar-SA"/>
      </w:rPr>
    </w:lvl>
    <w:lvl w:ilvl="5" w:tentative="0">
      <w:start w:val="0"/>
      <w:numFmt w:val="bullet"/>
      <w:lvlText w:val="•"/>
      <w:lvlJc w:val="left"/>
      <w:pPr>
        <w:ind w:left="5387" w:hanging="588"/>
      </w:pPr>
      <w:rPr>
        <w:rFonts w:hint="default"/>
        <w:lang w:val="ru-RU" w:eastAsia="en-US" w:bidi="ar-SA"/>
      </w:rPr>
    </w:lvl>
    <w:lvl w:ilvl="6" w:tentative="0">
      <w:start w:val="0"/>
      <w:numFmt w:val="bullet"/>
      <w:lvlText w:val="•"/>
      <w:lvlJc w:val="left"/>
      <w:pPr>
        <w:ind w:left="6408" w:hanging="588"/>
      </w:pPr>
      <w:rPr>
        <w:rFonts w:hint="default"/>
        <w:lang w:val="ru-RU" w:eastAsia="en-US" w:bidi="ar-SA"/>
      </w:rPr>
    </w:lvl>
    <w:lvl w:ilvl="7" w:tentative="0">
      <w:start w:val="0"/>
      <w:numFmt w:val="bullet"/>
      <w:lvlText w:val="•"/>
      <w:lvlJc w:val="left"/>
      <w:pPr>
        <w:ind w:left="7429" w:hanging="588"/>
      </w:pPr>
      <w:rPr>
        <w:rFonts w:hint="default"/>
        <w:lang w:val="ru-RU" w:eastAsia="en-US" w:bidi="ar-SA"/>
      </w:rPr>
    </w:lvl>
    <w:lvl w:ilvl="8" w:tentative="0">
      <w:start w:val="0"/>
      <w:numFmt w:val="bullet"/>
      <w:lvlText w:val="•"/>
      <w:lvlJc w:val="left"/>
      <w:pPr>
        <w:ind w:left="8451" w:hanging="588"/>
      </w:pPr>
      <w:rPr>
        <w:rFonts w:hint="default"/>
        <w:lang w:val="ru-RU" w:eastAsia="en-US" w:bidi="ar-SA"/>
      </w:rPr>
    </w:lvl>
  </w:abstractNum>
  <w:abstractNum w:abstractNumId="1">
    <w:nsid w:val="B5E306ED"/>
    <w:multiLevelType w:val="multilevel"/>
    <w:tmpl w:val="B5E306ED"/>
    <w:lvl w:ilvl="0" w:tentative="0">
      <w:start w:val="3"/>
      <w:numFmt w:val="decimal"/>
      <w:lvlText w:val="%1"/>
      <w:lvlJc w:val="left"/>
      <w:pPr>
        <w:ind w:left="282" w:hanging="408"/>
        <w:jc w:val="left"/>
      </w:pPr>
      <w:rPr>
        <w:rFonts w:hint="default"/>
        <w:lang w:val="ru-RU" w:eastAsia="en-US" w:bidi="ar-SA"/>
      </w:rPr>
    </w:lvl>
    <w:lvl w:ilvl="1" w:tentative="0">
      <w:start w:val="2"/>
      <w:numFmt w:val="decimal"/>
      <w:lvlText w:val="%1.%2."/>
      <w:lvlJc w:val="left"/>
      <w:pPr>
        <w:ind w:left="282" w:hanging="408"/>
        <w:jc w:val="left"/>
      </w:pPr>
      <w:rPr>
        <w:rFonts w:hint="default"/>
        <w:spacing w:val="-1"/>
        <w:w w:val="100"/>
        <w:lang w:val="ru-RU" w:eastAsia="en-US" w:bidi="ar-SA"/>
      </w:rPr>
    </w:lvl>
    <w:lvl w:ilvl="2" w:tentative="0">
      <w:start w:val="2"/>
      <w:numFmt w:val="decimal"/>
      <w:lvlText w:val="%1.%2.%3."/>
      <w:lvlJc w:val="left"/>
      <w:pPr>
        <w:ind w:left="282" w:hanging="636"/>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636"/>
      </w:pPr>
      <w:rPr>
        <w:rFonts w:hint="default"/>
        <w:lang w:val="ru-RU" w:eastAsia="en-US" w:bidi="ar-SA"/>
      </w:rPr>
    </w:lvl>
    <w:lvl w:ilvl="4" w:tentative="0">
      <w:start w:val="0"/>
      <w:numFmt w:val="bullet"/>
      <w:lvlText w:val="•"/>
      <w:lvlJc w:val="left"/>
      <w:pPr>
        <w:ind w:left="4365" w:hanging="636"/>
      </w:pPr>
      <w:rPr>
        <w:rFonts w:hint="default"/>
        <w:lang w:val="ru-RU" w:eastAsia="en-US" w:bidi="ar-SA"/>
      </w:rPr>
    </w:lvl>
    <w:lvl w:ilvl="5" w:tentative="0">
      <w:start w:val="0"/>
      <w:numFmt w:val="bullet"/>
      <w:lvlText w:val="•"/>
      <w:lvlJc w:val="left"/>
      <w:pPr>
        <w:ind w:left="5387" w:hanging="636"/>
      </w:pPr>
      <w:rPr>
        <w:rFonts w:hint="default"/>
        <w:lang w:val="ru-RU" w:eastAsia="en-US" w:bidi="ar-SA"/>
      </w:rPr>
    </w:lvl>
    <w:lvl w:ilvl="6" w:tentative="0">
      <w:start w:val="0"/>
      <w:numFmt w:val="bullet"/>
      <w:lvlText w:val="•"/>
      <w:lvlJc w:val="left"/>
      <w:pPr>
        <w:ind w:left="6408" w:hanging="636"/>
      </w:pPr>
      <w:rPr>
        <w:rFonts w:hint="default"/>
        <w:lang w:val="ru-RU" w:eastAsia="en-US" w:bidi="ar-SA"/>
      </w:rPr>
    </w:lvl>
    <w:lvl w:ilvl="7" w:tentative="0">
      <w:start w:val="0"/>
      <w:numFmt w:val="bullet"/>
      <w:lvlText w:val="•"/>
      <w:lvlJc w:val="left"/>
      <w:pPr>
        <w:ind w:left="7429" w:hanging="636"/>
      </w:pPr>
      <w:rPr>
        <w:rFonts w:hint="default"/>
        <w:lang w:val="ru-RU" w:eastAsia="en-US" w:bidi="ar-SA"/>
      </w:rPr>
    </w:lvl>
    <w:lvl w:ilvl="8" w:tentative="0">
      <w:start w:val="0"/>
      <w:numFmt w:val="bullet"/>
      <w:lvlText w:val="•"/>
      <w:lvlJc w:val="left"/>
      <w:pPr>
        <w:ind w:left="8451" w:hanging="636"/>
      </w:pPr>
      <w:rPr>
        <w:rFonts w:hint="default"/>
        <w:lang w:val="ru-RU" w:eastAsia="en-US" w:bidi="ar-SA"/>
      </w:rPr>
    </w:lvl>
  </w:abstractNum>
  <w:abstractNum w:abstractNumId="2">
    <w:nsid w:val="BF205925"/>
    <w:multiLevelType w:val="multilevel"/>
    <w:tmpl w:val="BF205925"/>
    <w:lvl w:ilvl="0" w:tentative="0">
      <w:start w:val="3"/>
      <w:numFmt w:val="decimal"/>
      <w:lvlText w:val="%1"/>
      <w:lvlJc w:val="left"/>
      <w:pPr>
        <w:ind w:left="666" w:hanging="384"/>
        <w:jc w:val="left"/>
      </w:pPr>
      <w:rPr>
        <w:rFonts w:hint="default"/>
        <w:lang w:val="ru-RU" w:eastAsia="en-US" w:bidi="ar-SA"/>
      </w:rPr>
    </w:lvl>
    <w:lvl w:ilvl="1" w:tentative="0">
      <w:start w:val="1"/>
      <w:numFmt w:val="decimal"/>
      <w:lvlText w:val="%1.%2."/>
      <w:lvlJc w:val="left"/>
      <w:pPr>
        <w:ind w:left="666" w:hanging="384"/>
        <w:jc w:val="left"/>
      </w:pPr>
      <w:rPr>
        <w:rFonts w:hint="default" w:ascii="Times New Roman" w:hAnsi="Times New Roman" w:eastAsia="Times New Roman" w:cs="Times New Roman"/>
        <w:b/>
        <w:bCs/>
        <w:i w:val="0"/>
        <w:iCs w:val="0"/>
        <w:spacing w:val="-1"/>
        <w:w w:val="100"/>
        <w:sz w:val="22"/>
        <w:szCs w:val="22"/>
        <w:lang w:val="ru-RU" w:eastAsia="en-US" w:bidi="ar-SA"/>
      </w:rPr>
    </w:lvl>
    <w:lvl w:ilvl="2" w:tentative="0">
      <w:start w:val="1"/>
      <w:numFmt w:val="decimal"/>
      <w:lvlText w:val="%1.%2.%3."/>
      <w:lvlJc w:val="left"/>
      <w:pPr>
        <w:ind w:left="282" w:hanging="593"/>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2845" w:hanging="593"/>
      </w:pPr>
      <w:rPr>
        <w:rFonts w:hint="default"/>
        <w:lang w:val="ru-RU" w:eastAsia="en-US" w:bidi="ar-SA"/>
      </w:rPr>
    </w:lvl>
    <w:lvl w:ilvl="4" w:tentative="0">
      <w:start w:val="0"/>
      <w:numFmt w:val="bullet"/>
      <w:lvlText w:val="•"/>
      <w:lvlJc w:val="left"/>
      <w:pPr>
        <w:ind w:left="3938" w:hanging="593"/>
      </w:pPr>
      <w:rPr>
        <w:rFonts w:hint="default"/>
        <w:lang w:val="ru-RU" w:eastAsia="en-US" w:bidi="ar-SA"/>
      </w:rPr>
    </w:lvl>
    <w:lvl w:ilvl="5" w:tentative="0">
      <w:start w:val="0"/>
      <w:numFmt w:val="bullet"/>
      <w:lvlText w:val="•"/>
      <w:lvlJc w:val="left"/>
      <w:pPr>
        <w:ind w:left="5030" w:hanging="593"/>
      </w:pPr>
      <w:rPr>
        <w:rFonts w:hint="default"/>
        <w:lang w:val="ru-RU" w:eastAsia="en-US" w:bidi="ar-SA"/>
      </w:rPr>
    </w:lvl>
    <w:lvl w:ilvl="6" w:tentative="0">
      <w:start w:val="0"/>
      <w:numFmt w:val="bullet"/>
      <w:lvlText w:val="•"/>
      <w:lvlJc w:val="left"/>
      <w:pPr>
        <w:ind w:left="6123" w:hanging="593"/>
      </w:pPr>
      <w:rPr>
        <w:rFonts w:hint="default"/>
        <w:lang w:val="ru-RU" w:eastAsia="en-US" w:bidi="ar-SA"/>
      </w:rPr>
    </w:lvl>
    <w:lvl w:ilvl="7" w:tentative="0">
      <w:start w:val="0"/>
      <w:numFmt w:val="bullet"/>
      <w:lvlText w:val="•"/>
      <w:lvlJc w:val="left"/>
      <w:pPr>
        <w:ind w:left="7216" w:hanging="593"/>
      </w:pPr>
      <w:rPr>
        <w:rFonts w:hint="default"/>
        <w:lang w:val="ru-RU" w:eastAsia="en-US" w:bidi="ar-SA"/>
      </w:rPr>
    </w:lvl>
    <w:lvl w:ilvl="8" w:tentative="0">
      <w:start w:val="0"/>
      <w:numFmt w:val="bullet"/>
      <w:lvlText w:val="•"/>
      <w:lvlJc w:val="left"/>
      <w:pPr>
        <w:ind w:left="8308" w:hanging="593"/>
      </w:pPr>
      <w:rPr>
        <w:rFonts w:hint="default"/>
        <w:lang w:val="ru-RU" w:eastAsia="en-US" w:bidi="ar-SA"/>
      </w:rPr>
    </w:lvl>
  </w:abstractNum>
  <w:abstractNum w:abstractNumId="3">
    <w:nsid w:val="CF092B84"/>
    <w:multiLevelType w:val="multilevel"/>
    <w:tmpl w:val="CF092B84"/>
    <w:lvl w:ilvl="0" w:tentative="0">
      <w:start w:val="1"/>
      <w:numFmt w:val="decimal"/>
      <w:lvlText w:val="%1"/>
      <w:lvlJc w:val="left"/>
      <w:pPr>
        <w:ind w:left="282" w:hanging="327"/>
        <w:jc w:val="left"/>
      </w:pPr>
      <w:rPr>
        <w:rFonts w:hint="default"/>
        <w:lang w:val="ru-RU" w:eastAsia="en-US" w:bidi="ar-SA"/>
      </w:rPr>
    </w:lvl>
    <w:lvl w:ilvl="1" w:tentative="0">
      <w:start w:val="1"/>
      <w:numFmt w:val="decimal"/>
      <w:lvlText w:val="%1.%2."/>
      <w:lvlJc w:val="left"/>
      <w:pPr>
        <w:ind w:left="282" w:hanging="327"/>
        <w:jc w:val="left"/>
      </w:pPr>
      <w:rPr>
        <w:rFonts w:hint="default" w:ascii="Times New Roman" w:hAnsi="Times New Roman" w:eastAsia="Times New Roman" w:cs="Times New Roman"/>
        <w:b w:val="0"/>
        <w:bCs w:val="0"/>
        <w:i w:val="0"/>
        <w:iCs w:val="0"/>
        <w:spacing w:val="-2"/>
        <w:w w:val="99"/>
        <w:sz w:val="20"/>
        <w:szCs w:val="20"/>
        <w:lang w:val="ru-RU" w:eastAsia="en-US" w:bidi="ar-SA"/>
      </w:rPr>
    </w:lvl>
    <w:lvl w:ilvl="2" w:tentative="0">
      <w:start w:val="0"/>
      <w:numFmt w:val="bullet"/>
      <w:lvlText w:val="•"/>
      <w:lvlJc w:val="left"/>
      <w:pPr>
        <w:ind w:left="2322" w:hanging="327"/>
      </w:pPr>
      <w:rPr>
        <w:rFonts w:hint="default"/>
        <w:lang w:val="ru-RU" w:eastAsia="en-US" w:bidi="ar-SA"/>
      </w:rPr>
    </w:lvl>
    <w:lvl w:ilvl="3" w:tentative="0">
      <w:start w:val="0"/>
      <w:numFmt w:val="bullet"/>
      <w:lvlText w:val="•"/>
      <w:lvlJc w:val="left"/>
      <w:pPr>
        <w:ind w:left="3344" w:hanging="327"/>
      </w:pPr>
      <w:rPr>
        <w:rFonts w:hint="default"/>
        <w:lang w:val="ru-RU" w:eastAsia="en-US" w:bidi="ar-SA"/>
      </w:rPr>
    </w:lvl>
    <w:lvl w:ilvl="4" w:tentative="0">
      <w:start w:val="0"/>
      <w:numFmt w:val="bullet"/>
      <w:lvlText w:val="•"/>
      <w:lvlJc w:val="left"/>
      <w:pPr>
        <w:ind w:left="4365" w:hanging="327"/>
      </w:pPr>
      <w:rPr>
        <w:rFonts w:hint="default"/>
        <w:lang w:val="ru-RU" w:eastAsia="en-US" w:bidi="ar-SA"/>
      </w:rPr>
    </w:lvl>
    <w:lvl w:ilvl="5" w:tentative="0">
      <w:start w:val="0"/>
      <w:numFmt w:val="bullet"/>
      <w:lvlText w:val="•"/>
      <w:lvlJc w:val="left"/>
      <w:pPr>
        <w:ind w:left="5387" w:hanging="327"/>
      </w:pPr>
      <w:rPr>
        <w:rFonts w:hint="default"/>
        <w:lang w:val="ru-RU" w:eastAsia="en-US" w:bidi="ar-SA"/>
      </w:rPr>
    </w:lvl>
    <w:lvl w:ilvl="6" w:tentative="0">
      <w:start w:val="0"/>
      <w:numFmt w:val="bullet"/>
      <w:lvlText w:val="•"/>
      <w:lvlJc w:val="left"/>
      <w:pPr>
        <w:ind w:left="6408" w:hanging="327"/>
      </w:pPr>
      <w:rPr>
        <w:rFonts w:hint="default"/>
        <w:lang w:val="ru-RU" w:eastAsia="en-US" w:bidi="ar-SA"/>
      </w:rPr>
    </w:lvl>
    <w:lvl w:ilvl="7" w:tentative="0">
      <w:start w:val="0"/>
      <w:numFmt w:val="bullet"/>
      <w:lvlText w:val="•"/>
      <w:lvlJc w:val="left"/>
      <w:pPr>
        <w:ind w:left="7429" w:hanging="327"/>
      </w:pPr>
      <w:rPr>
        <w:rFonts w:hint="default"/>
        <w:lang w:val="ru-RU" w:eastAsia="en-US" w:bidi="ar-SA"/>
      </w:rPr>
    </w:lvl>
    <w:lvl w:ilvl="8" w:tentative="0">
      <w:start w:val="0"/>
      <w:numFmt w:val="bullet"/>
      <w:lvlText w:val="•"/>
      <w:lvlJc w:val="left"/>
      <w:pPr>
        <w:ind w:left="8451" w:hanging="327"/>
      </w:pPr>
      <w:rPr>
        <w:rFonts w:hint="default"/>
        <w:lang w:val="ru-RU" w:eastAsia="en-US" w:bidi="ar-SA"/>
      </w:rPr>
    </w:lvl>
  </w:abstractNum>
  <w:abstractNum w:abstractNumId="4">
    <w:nsid w:val="0053208E"/>
    <w:multiLevelType w:val="multilevel"/>
    <w:tmpl w:val="0053208E"/>
    <w:lvl w:ilvl="0" w:tentative="0">
      <w:start w:val="1"/>
      <w:numFmt w:val="upperRoman"/>
      <w:lvlText w:val="%1."/>
      <w:lvlJc w:val="left"/>
      <w:pPr>
        <w:ind w:left="477" w:hanging="195"/>
        <w:jc w:val="left"/>
      </w:pPr>
      <w:rPr>
        <w:rFonts w:hint="default" w:ascii="Times New Roman" w:hAnsi="Times New Roman" w:eastAsia="Times New Roman" w:cs="Times New Roman"/>
        <w:b/>
        <w:bCs/>
        <w:i w:val="0"/>
        <w:iCs w:val="0"/>
        <w:spacing w:val="0"/>
        <w:w w:val="100"/>
        <w:sz w:val="22"/>
        <w:szCs w:val="22"/>
        <w:lang w:val="ru-RU" w:eastAsia="en-US" w:bidi="ar-SA"/>
      </w:rPr>
    </w:lvl>
    <w:lvl w:ilvl="1" w:tentative="0">
      <w:start w:val="0"/>
      <w:numFmt w:val="bullet"/>
      <w:lvlText w:val="•"/>
      <w:lvlJc w:val="left"/>
      <w:pPr>
        <w:ind w:left="1481" w:hanging="195"/>
      </w:pPr>
      <w:rPr>
        <w:rFonts w:hint="default"/>
        <w:lang w:val="ru-RU" w:eastAsia="en-US" w:bidi="ar-SA"/>
      </w:rPr>
    </w:lvl>
    <w:lvl w:ilvl="2" w:tentative="0">
      <w:start w:val="0"/>
      <w:numFmt w:val="bullet"/>
      <w:lvlText w:val="•"/>
      <w:lvlJc w:val="left"/>
      <w:pPr>
        <w:ind w:left="2482" w:hanging="195"/>
      </w:pPr>
      <w:rPr>
        <w:rFonts w:hint="default"/>
        <w:lang w:val="ru-RU" w:eastAsia="en-US" w:bidi="ar-SA"/>
      </w:rPr>
    </w:lvl>
    <w:lvl w:ilvl="3" w:tentative="0">
      <w:start w:val="0"/>
      <w:numFmt w:val="bullet"/>
      <w:lvlText w:val="•"/>
      <w:lvlJc w:val="left"/>
      <w:pPr>
        <w:ind w:left="3484" w:hanging="195"/>
      </w:pPr>
      <w:rPr>
        <w:rFonts w:hint="default"/>
        <w:lang w:val="ru-RU" w:eastAsia="en-US" w:bidi="ar-SA"/>
      </w:rPr>
    </w:lvl>
    <w:lvl w:ilvl="4" w:tentative="0">
      <w:start w:val="0"/>
      <w:numFmt w:val="bullet"/>
      <w:lvlText w:val="•"/>
      <w:lvlJc w:val="left"/>
      <w:pPr>
        <w:ind w:left="4485" w:hanging="195"/>
      </w:pPr>
      <w:rPr>
        <w:rFonts w:hint="default"/>
        <w:lang w:val="ru-RU" w:eastAsia="en-US" w:bidi="ar-SA"/>
      </w:rPr>
    </w:lvl>
    <w:lvl w:ilvl="5" w:tentative="0">
      <w:start w:val="0"/>
      <w:numFmt w:val="bullet"/>
      <w:lvlText w:val="•"/>
      <w:lvlJc w:val="left"/>
      <w:pPr>
        <w:ind w:left="5487" w:hanging="195"/>
      </w:pPr>
      <w:rPr>
        <w:rFonts w:hint="default"/>
        <w:lang w:val="ru-RU" w:eastAsia="en-US" w:bidi="ar-SA"/>
      </w:rPr>
    </w:lvl>
    <w:lvl w:ilvl="6" w:tentative="0">
      <w:start w:val="0"/>
      <w:numFmt w:val="bullet"/>
      <w:lvlText w:val="•"/>
      <w:lvlJc w:val="left"/>
      <w:pPr>
        <w:ind w:left="6488" w:hanging="195"/>
      </w:pPr>
      <w:rPr>
        <w:rFonts w:hint="default"/>
        <w:lang w:val="ru-RU" w:eastAsia="en-US" w:bidi="ar-SA"/>
      </w:rPr>
    </w:lvl>
    <w:lvl w:ilvl="7" w:tentative="0">
      <w:start w:val="0"/>
      <w:numFmt w:val="bullet"/>
      <w:lvlText w:val="•"/>
      <w:lvlJc w:val="left"/>
      <w:pPr>
        <w:ind w:left="7489" w:hanging="195"/>
      </w:pPr>
      <w:rPr>
        <w:rFonts w:hint="default"/>
        <w:lang w:val="ru-RU" w:eastAsia="en-US" w:bidi="ar-SA"/>
      </w:rPr>
    </w:lvl>
    <w:lvl w:ilvl="8" w:tentative="0">
      <w:start w:val="0"/>
      <w:numFmt w:val="bullet"/>
      <w:lvlText w:val="•"/>
      <w:lvlJc w:val="left"/>
      <w:pPr>
        <w:ind w:left="8491" w:hanging="195"/>
      </w:pPr>
      <w:rPr>
        <w:rFonts w:hint="default"/>
        <w:lang w:val="ru-RU" w:eastAsia="en-US" w:bidi="ar-SA"/>
      </w:rPr>
    </w:lvl>
  </w:abstractNum>
  <w:abstractNum w:abstractNumId="5">
    <w:nsid w:val="0248C179"/>
    <w:multiLevelType w:val="multilevel"/>
    <w:tmpl w:val="0248C179"/>
    <w:lvl w:ilvl="0" w:tentative="0">
      <w:start w:val="5"/>
      <w:numFmt w:val="decimal"/>
      <w:lvlText w:val="%1"/>
      <w:lvlJc w:val="left"/>
      <w:pPr>
        <w:ind w:left="282" w:hanging="411"/>
        <w:jc w:val="left"/>
      </w:pPr>
      <w:rPr>
        <w:rFonts w:hint="default"/>
        <w:lang w:val="ru-RU" w:eastAsia="en-US" w:bidi="ar-SA"/>
      </w:rPr>
    </w:lvl>
    <w:lvl w:ilvl="1" w:tentative="0">
      <w:start w:val="1"/>
      <w:numFmt w:val="decimal"/>
      <w:lvlText w:val="%1.%2."/>
      <w:lvlJc w:val="left"/>
      <w:pPr>
        <w:ind w:left="282" w:hanging="411"/>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82" w:hanging="243"/>
      </w:pPr>
      <w:rPr>
        <w:rFonts w:hint="default" w:ascii="Times New Roman" w:hAnsi="Times New Roman" w:eastAsia="Times New Roman" w:cs="Times New Roman"/>
        <w:b w:val="0"/>
        <w:bCs w:val="0"/>
        <w:i w:val="0"/>
        <w:iCs w:val="0"/>
        <w:spacing w:val="0"/>
        <w:w w:val="100"/>
        <w:sz w:val="22"/>
        <w:szCs w:val="22"/>
        <w:lang w:val="ru-RU" w:eastAsia="en-US" w:bidi="ar-SA"/>
      </w:rPr>
    </w:lvl>
    <w:lvl w:ilvl="3" w:tentative="0">
      <w:start w:val="0"/>
      <w:numFmt w:val="bullet"/>
      <w:lvlText w:val="•"/>
      <w:lvlJc w:val="left"/>
      <w:pPr>
        <w:ind w:left="3344" w:hanging="243"/>
      </w:pPr>
      <w:rPr>
        <w:rFonts w:hint="default"/>
        <w:lang w:val="ru-RU" w:eastAsia="en-US" w:bidi="ar-SA"/>
      </w:rPr>
    </w:lvl>
    <w:lvl w:ilvl="4" w:tentative="0">
      <w:start w:val="0"/>
      <w:numFmt w:val="bullet"/>
      <w:lvlText w:val="•"/>
      <w:lvlJc w:val="left"/>
      <w:pPr>
        <w:ind w:left="4365" w:hanging="243"/>
      </w:pPr>
      <w:rPr>
        <w:rFonts w:hint="default"/>
        <w:lang w:val="ru-RU" w:eastAsia="en-US" w:bidi="ar-SA"/>
      </w:rPr>
    </w:lvl>
    <w:lvl w:ilvl="5" w:tentative="0">
      <w:start w:val="0"/>
      <w:numFmt w:val="bullet"/>
      <w:lvlText w:val="•"/>
      <w:lvlJc w:val="left"/>
      <w:pPr>
        <w:ind w:left="5387" w:hanging="243"/>
      </w:pPr>
      <w:rPr>
        <w:rFonts w:hint="default"/>
        <w:lang w:val="ru-RU" w:eastAsia="en-US" w:bidi="ar-SA"/>
      </w:rPr>
    </w:lvl>
    <w:lvl w:ilvl="6" w:tentative="0">
      <w:start w:val="0"/>
      <w:numFmt w:val="bullet"/>
      <w:lvlText w:val="•"/>
      <w:lvlJc w:val="left"/>
      <w:pPr>
        <w:ind w:left="6408" w:hanging="243"/>
      </w:pPr>
      <w:rPr>
        <w:rFonts w:hint="default"/>
        <w:lang w:val="ru-RU" w:eastAsia="en-US" w:bidi="ar-SA"/>
      </w:rPr>
    </w:lvl>
    <w:lvl w:ilvl="7" w:tentative="0">
      <w:start w:val="0"/>
      <w:numFmt w:val="bullet"/>
      <w:lvlText w:val="•"/>
      <w:lvlJc w:val="left"/>
      <w:pPr>
        <w:ind w:left="7429" w:hanging="243"/>
      </w:pPr>
      <w:rPr>
        <w:rFonts w:hint="default"/>
        <w:lang w:val="ru-RU" w:eastAsia="en-US" w:bidi="ar-SA"/>
      </w:rPr>
    </w:lvl>
    <w:lvl w:ilvl="8" w:tentative="0">
      <w:start w:val="0"/>
      <w:numFmt w:val="bullet"/>
      <w:lvlText w:val="•"/>
      <w:lvlJc w:val="left"/>
      <w:pPr>
        <w:ind w:left="8451" w:hanging="243"/>
      </w:pPr>
      <w:rPr>
        <w:rFonts w:hint="default"/>
        <w:lang w:val="ru-RU" w:eastAsia="en-US" w:bidi="ar-SA"/>
      </w:rPr>
    </w:lvl>
  </w:abstractNum>
  <w:abstractNum w:abstractNumId="6">
    <w:nsid w:val="03D62ECE"/>
    <w:multiLevelType w:val="multilevel"/>
    <w:tmpl w:val="03D62ECE"/>
    <w:lvl w:ilvl="0" w:tentative="0">
      <w:start w:val="3"/>
      <w:numFmt w:val="decimal"/>
      <w:lvlText w:val="%1"/>
      <w:lvlJc w:val="left"/>
      <w:pPr>
        <w:ind w:left="282" w:hanging="653"/>
        <w:jc w:val="left"/>
      </w:pPr>
      <w:rPr>
        <w:rFonts w:hint="default"/>
        <w:lang w:val="ru-RU" w:eastAsia="en-US" w:bidi="ar-SA"/>
      </w:rPr>
    </w:lvl>
    <w:lvl w:ilvl="1" w:tentative="0">
      <w:start w:val="3"/>
      <w:numFmt w:val="decimal"/>
      <w:lvlText w:val="%1.%2"/>
      <w:lvlJc w:val="left"/>
      <w:pPr>
        <w:ind w:left="282" w:hanging="653"/>
        <w:jc w:val="left"/>
      </w:pPr>
      <w:rPr>
        <w:rFonts w:hint="default"/>
        <w:lang w:val="ru-RU" w:eastAsia="en-US" w:bidi="ar-SA"/>
      </w:rPr>
    </w:lvl>
    <w:lvl w:ilvl="2" w:tentative="0">
      <w:start w:val="1"/>
      <w:numFmt w:val="decimal"/>
      <w:lvlText w:val="%1.%2.%3."/>
      <w:lvlJc w:val="left"/>
      <w:pPr>
        <w:ind w:left="282" w:hanging="653"/>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653"/>
      </w:pPr>
      <w:rPr>
        <w:rFonts w:hint="default"/>
        <w:lang w:val="ru-RU" w:eastAsia="en-US" w:bidi="ar-SA"/>
      </w:rPr>
    </w:lvl>
    <w:lvl w:ilvl="4" w:tentative="0">
      <w:start w:val="0"/>
      <w:numFmt w:val="bullet"/>
      <w:lvlText w:val="•"/>
      <w:lvlJc w:val="left"/>
      <w:pPr>
        <w:ind w:left="4365" w:hanging="653"/>
      </w:pPr>
      <w:rPr>
        <w:rFonts w:hint="default"/>
        <w:lang w:val="ru-RU" w:eastAsia="en-US" w:bidi="ar-SA"/>
      </w:rPr>
    </w:lvl>
    <w:lvl w:ilvl="5" w:tentative="0">
      <w:start w:val="0"/>
      <w:numFmt w:val="bullet"/>
      <w:lvlText w:val="•"/>
      <w:lvlJc w:val="left"/>
      <w:pPr>
        <w:ind w:left="5387" w:hanging="653"/>
      </w:pPr>
      <w:rPr>
        <w:rFonts w:hint="default"/>
        <w:lang w:val="ru-RU" w:eastAsia="en-US" w:bidi="ar-SA"/>
      </w:rPr>
    </w:lvl>
    <w:lvl w:ilvl="6" w:tentative="0">
      <w:start w:val="0"/>
      <w:numFmt w:val="bullet"/>
      <w:lvlText w:val="•"/>
      <w:lvlJc w:val="left"/>
      <w:pPr>
        <w:ind w:left="6408" w:hanging="653"/>
      </w:pPr>
      <w:rPr>
        <w:rFonts w:hint="default"/>
        <w:lang w:val="ru-RU" w:eastAsia="en-US" w:bidi="ar-SA"/>
      </w:rPr>
    </w:lvl>
    <w:lvl w:ilvl="7" w:tentative="0">
      <w:start w:val="0"/>
      <w:numFmt w:val="bullet"/>
      <w:lvlText w:val="•"/>
      <w:lvlJc w:val="left"/>
      <w:pPr>
        <w:ind w:left="7429" w:hanging="653"/>
      </w:pPr>
      <w:rPr>
        <w:rFonts w:hint="default"/>
        <w:lang w:val="ru-RU" w:eastAsia="en-US" w:bidi="ar-SA"/>
      </w:rPr>
    </w:lvl>
    <w:lvl w:ilvl="8" w:tentative="0">
      <w:start w:val="0"/>
      <w:numFmt w:val="bullet"/>
      <w:lvlText w:val="•"/>
      <w:lvlJc w:val="left"/>
      <w:pPr>
        <w:ind w:left="8451" w:hanging="653"/>
      </w:pPr>
      <w:rPr>
        <w:rFonts w:hint="default"/>
        <w:lang w:val="ru-RU" w:eastAsia="en-US" w:bidi="ar-SA"/>
      </w:rPr>
    </w:lvl>
  </w:abstractNum>
  <w:abstractNum w:abstractNumId="7">
    <w:nsid w:val="25B654F3"/>
    <w:multiLevelType w:val="multilevel"/>
    <w:tmpl w:val="25B654F3"/>
    <w:lvl w:ilvl="0" w:tentative="0">
      <w:start w:val="3"/>
      <w:numFmt w:val="decimal"/>
      <w:lvlText w:val="%1"/>
      <w:lvlJc w:val="left"/>
      <w:pPr>
        <w:ind w:left="282" w:hanging="576"/>
        <w:jc w:val="left"/>
      </w:pPr>
      <w:rPr>
        <w:rFonts w:hint="default"/>
        <w:lang w:val="ru-RU" w:eastAsia="en-US" w:bidi="ar-SA"/>
      </w:rPr>
    </w:lvl>
    <w:lvl w:ilvl="1" w:tentative="0">
      <w:start w:val="4"/>
      <w:numFmt w:val="decimal"/>
      <w:lvlText w:val="%1.%2"/>
      <w:lvlJc w:val="left"/>
      <w:pPr>
        <w:ind w:left="282" w:hanging="576"/>
        <w:jc w:val="left"/>
      </w:pPr>
      <w:rPr>
        <w:rFonts w:hint="default"/>
        <w:lang w:val="ru-RU" w:eastAsia="en-US" w:bidi="ar-SA"/>
      </w:rPr>
    </w:lvl>
    <w:lvl w:ilvl="2" w:tentative="0">
      <w:start w:val="1"/>
      <w:numFmt w:val="decimal"/>
      <w:lvlText w:val="%1.%2.%3."/>
      <w:lvlJc w:val="left"/>
      <w:pPr>
        <w:ind w:left="282" w:hanging="576"/>
        <w:jc w:val="left"/>
      </w:pPr>
      <w:rPr>
        <w:rFonts w:hint="default" w:ascii="Times New Roman" w:hAnsi="Times New Roman" w:eastAsia="Times New Roman" w:cs="Times New Roman"/>
        <w:b w:val="0"/>
        <w:bCs w:val="0"/>
        <w:i w:val="0"/>
        <w:iCs w:val="0"/>
        <w:spacing w:val="-3"/>
        <w:w w:val="100"/>
        <w:sz w:val="22"/>
        <w:szCs w:val="22"/>
        <w:lang w:val="ru-RU" w:eastAsia="en-US" w:bidi="ar-SA"/>
      </w:rPr>
    </w:lvl>
    <w:lvl w:ilvl="3" w:tentative="0">
      <w:start w:val="0"/>
      <w:numFmt w:val="bullet"/>
      <w:lvlText w:val="•"/>
      <w:lvlJc w:val="left"/>
      <w:pPr>
        <w:ind w:left="3344" w:hanging="576"/>
      </w:pPr>
      <w:rPr>
        <w:rFonts w:hint="default"/>
        <w:lang w:val="ru-RU" w:eastAsia="en-US" w:bidi="ar-SA"/>
      </w:rPr>
    </w:lvl>
    <w:lvl w:ilvl="4" w:tentative="0">
      <w:start w:val="0"/>
      <w:numFmt w:val="bullet"/>
      <w:lvlText w:val="•"/>
      <w:lvlJc w:val="left"/>
      <w:pPr>
        <w:ind w:left="4365" w:hanging="576"/>
      </w:pPr>
      <w:rPr>
        <w:rFonts w:hint="default"/>
        <w:lang w:val="ru-RU" w:eastAsia="en-US" w:bidi="ar-SA"/>
      </w:rPr>
    </w:lvl>
    <w:lvl w:ilvl="5" w:tentative="0">
      <w:start w:val="0"/>
      <w:numFmt w:val="bullet"/>
      <w:lvlText w:val="•"/>
      <w:lvlJc w:val="left"/>
      <w:pPr>
        <w:ind w:left="5387" w:hanging="576"/>
      </w:pPr>
      <w:rPr>
        <w:rFonts w:hint="default"/>
        <w:lang w:val="ru-RU" w:eastAsia="en-US" w:bidi="ar-SA"/>
      </w:rPr>
    </w:lvl>
    <w:lvl w:ilvl="6" w:tentative="0">
      <w:start w:val="0"/>
      <w:numFmt w:val="bullet"/>
      <w:lvlText w:val="•"/>
      <w:lvlJc w:val="left"/>
      <w:pPr>
        <w:ind w:left="6408" w:hanging="576"/>
      </w:pPr>
      <w:rPr>
        <w:rFonts w:hint="default"/>
        <w:lang w:val="ru-RU" w:eastAsia="en-US" w:bidi="ar-SA"/>
      </w:rPr>
    </w:lvl>
    <w:lvl w:ilvl="7" w:tentative="0">
      <w:start w:val="0"/>
      <w:numFmt w:val="bullet"/>
      <w:lvlText w:val="•"/>
      <w:lvlJc w:val="left"/>
      <w:pPr>
        <w:ind w:left="7429" w:hanging="576"/>
      </w:pPr>
      <w:rPr>
        <w:rFonts w:hint="default"/>
        <w:lang w:val="ru-RU" w:eastAsia="en-US" w:bidi="ar-SA"/>
      </w:rPr>
    </w:lvl>
    <w:lvl w:ilvl="8" w:tentative="0">
      <w:start w:val="0"/>
      <w:numFmt w:val="bullet"/>
      <w:lvlText w:val="•"/>
      <w:lvlJc w:val="left"/>
      <w:pPr>
        <w:ind w:left="8451" w:hanging="576"/>
      </w:pPr>
      <w:rPr>
        <w:rFonts w:hint="default"/>
        <w:lang w:val="ru-RU" w:eastAsia="en-US" w:bidi="ar-SA"/>
      </w:rPr>
    </w:lvl>
  </w:abstractNum>
  <w:abstractNum w:abstractNumId="8">
    <w:nsid w:val="2A8F537B"/>
    <w:multiLevelType w:val="multilevel"/>
    <w:tmpl w:val="2A8F537B"/>
    <w:lvl w:ilvl="0" w:tentative="0">
      <w:start w:val="8"/>
      <w:numFmt w:val="decimal"/>
      <w:lvlText w:val="%1"/>
      <w:lvlJc w:val="left"/>
      <w:pPr>
        <w:ind w:left="282" w:hanging="495"/>
        <w:jc w:val="left"/>
      </w:pPr>
      <w:rPr>
        <w:rFonts w:hint="default"/>
        <w:lang w:val="ru-RU" w:eastAsia="en-US" w:bidi="ar-SA"/>
      </w:rPr>
    </w:lvl>
    <w:lvl w:ilvl="1" w:tentative="0">
      <w:start w:val="1"/>
      <w:numFmt w:val="decimal"/>
      <w:lvlText w:val="%1.%2."/>
      <w:lvlJc w:val="left"/>
      <w:pPr>
        <w:ind w:left="282" w:hanging="495"/>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322" w:hanging="495"/>
      </w:pPr>
      <w:rPr>
        <w:rFonts w:hint="default"/>
        <w:lang w:val="ru-RU" w:eastAsia="en-US" w:bidi="ar-SA"/>
      </w:rPr>
    </w:lvl>
    <w:lvl w:ilvl="3" w:tentative="0">
      <w:start w:val="0"/>
      <w:numFmt w:val="bullet"/>
      <w:lvlText w:val="•"/>
      <w:lvlJc w:val="left"/>
      <w:pPr>
        <w:ind w:left="3344" w:hanging="495"/>
      </w:pPr>
      <w:rPr>
        <w:rFonts w:hint="default"/>
        <w:lang w:val="ru-RU" w:eastAsia="en-US" w:bidi="ar-SA"/>
      </w:rPr>
    </w:lvl>
    <w:lvl w:ilvl="4" w:tentative="0">
      <w:start w:val="0"/>
      <w:numFmt w:val="bullet"/>
      <w:lvlText w:val="•"/>
      <w:lvlJc w:val="left"/>
      <w:pPr>
        <w:ind w:left="4365" w:hanging="495"/>
      </w:pPr>
      <w:rPr>
        <w:rFonts w:hint="default"/>
        <w:lang w:val="ru-RU" w:eastAsia="en-US" w:bidi="ar-SA"/>
      </w:rPr>
    </w:lvl>
    <w:lvl w:ilvl="5" w:tentative="0">
      <w:start w:val="0"/>
      <w:numFmt w:val="bullet"/>
      <w:lvlText w:val="•"/>
      <w:lvlJc w:val="left"/>
      <w:pPr>
        <w:ind w:left="5387" w:hanging="495"/>
      </w:pPr>
      <w:rPr>
        <w:rFonts w:hint="default"/>
        <w:lang w:val="ru-RU" w:eastAsia="en-US" w:bidi="ar-SA"/>
      </w:rPr>
    </w:lvl>
    <w:lvl w:ilvl="6" w:tentative="0">
      <w:start w:val="0"/>
      <w:numFmt w:val="bullet"/>
      <w:lvlText w:val="•"/>
      <w:lvlJc w:val="left"/>
      <w:pPr>
        <w:ind w:left="6408" w:hanging="495"/>
      </w:pPr>
      <w:rPr>
        <w:rFonts w:hint="default"/>
        <w:lang w:val="ru-RU" w:eastAsia="en-US" w:bidi="ar-SA"/>
      </w:rPr>
    </w:lvl>
    <w:lvl w:ilvl="7" w:tentative="0">
      <w:start w:val="0"/>
      <w:numFmt w:val="bullet"/>
      <w:lvlText w:val="•"/>
      <w:lvlJc w:val="left"/>
      <w:pPr>
        <w:ind w:left="7429" w:hanging="495"/>
      </w:pPr>
      <w:rPr>
        <w:rFonts w:hint="default"/>
        <w:lang w:val="ru-RU" w:eastAsia="en-US" w:bidi="ar-SA"/>
      </w:rPr>
    </w:lvl>
    <w:lvl w:ilvl="8" w:tentative="0">
      <w:start w:val="0"/>
      <w:numFmt w:val="bullet"/>
      <w:lvlText w:val="•"/>
      <w:lvlJc w:val="left"/>
      <w:pPr>
        <w:ind w:left="8451" w:hanging="495"/>
      </w:pPr>
      <w:rPr>
        <w:rFonts w:hint="default"/>
        <w:lang w:val="ru-RU" w:eastAsia="en-US" w:bidi="ar-SA"/>
      </w:rPr>
    </w:lvl>
  </w:abstractNum>
  <w:abstractNum w:abstractNumId="9">
    <w:nsid w:val="59ADCABA"/>
    <w:multiLevelType w:val="multilevel"/>
    <w:tmpl w:val="59ADCABA"/>
    <w:lvl w:ilvl="0" w:tentative="0">
      <w:start w:val="2"/>
      <w:numFmt w:val="decimal"/>
      <w:lvlText w:val="%1"/>
      <w:lvlJc w:val="left"/>
      <w:pPr>
        <w:ind w:left="666" w:hanging="384"/>
        <w:jc w:val="left"/>
      </w:pPr>
      <w:rPr>
        <w:rFonts w:hint="default"/>
        <w:lang w:val="ru-RU" w:eastAsia="en-US" w:bidi="ar-SA"/>
      </w:rPr>
    </w:lvl>
    <w:lvl w:ilvl="1" w:tentative="0">
      <w:start w:val="1"/>
      <w:numFmt w:val="decimal"/>
      <w:lvlText w:val="%1.%2."/>
      <w:lvlJc w:val="left"/>
      <w:pPr>
        <w:ind w:left="666" w:hanging="384"/>
        <w:jc w:val="left"/>
      </w:pPr>
      <w:rPr>
        <w:rFonts w:hint="default" w:ascii="Times New Roman" w:hAnsi="Times New Roman" w:eastAsia="Times New Roman" w:cs="Times New Roman"/>
        <w:b/>
        <w:bCs/>
        <w:i w:val="0"/>
        <w:iCs w:val="0"/>
        <w:spacing w:val="-1"/>
        <w:w w:val="100"/>
        <w:sz w:val="22"/>
        <w:szCs w:val="22"/>
        <w:lang w:val="ru-RU" w:eastAsia="en-US" w:bidi="ar-SA"/>
      </w:rPr>
    </w:lvl>
    <w:lvl w:ilvl="2" w:tentative="0">
      <w:start w:val="1"/>
      <w:numFmt w:val="decimal"/>
      <w:lvlText w:val="%1.%2.%3."/>
      <w:lvlJc w:val="left"/>
      <w:pPr>
        <w:ind w:left="282" w:hanging="574"/>
        <w:jc w:val="left"/>
      </w:pPr>
      <w:rPr>
        <w:rFonts w:hint="default" w:ascii="Times New Roman" w:hAnsi="Times New Roman" w:eastAsia="Times New Roman" w:cs="Times New Roman"/>
        <w:b w:val="0"/>
        <w:bCs w:val="0"/>
        <w:i w:val="0"/>
        <w:iCs w:val="0"/>
        <w:spacing w:val="-1"/>
        <w:w w:val="92"/>
        <w:sz w:val="22"/>
        <w:szCs w:val="22"/>
        <w:lang w:val="ru-RU" w:eastAsia="en-US" w:bidi="ar-SA"/>
      </w:rPr>
    </w:lvl>
    <w:lvl w:ilvl="3" w:tentative="0">
      <w:start w:val="0"/>
      <w:numFmt w:val="bullet"/>
      <w:lvlText w:val="•"/>
      <w:lvlJc w:val="left"/>
      <w:pPr>
        <w:ind w:left="2845" w:hanging="574"/>
      </w:pPr>
      <w:rPr>
        <w:rFonts w:hint="default"/>
        <w:lang w:val="ru-RU" w:eastAsia="en-US" w:bidi="ar-SA"/>
      </w:rPr>
    </w:lvl>
    <w:lvl w:ilvl="4" w:tentative="0">
      <w:start w:val="0"/>
      <w:numFmt w:val="bullet"/>
      <w:lvlText w:val="•"/>
      <w:lvlJc w:val="left"/>
      <w:pPr>
        <w:ind w:left="3938" w:hanging="574"/>
      </w:pPr>
      <w:rPr>
        <w:rFonts w:hint="default"/>
        <w:lang w:val="ru-RU" w:eastAsia="en-US" w:bidi="ar-SA"/>
      </w:rPr>
    </w:lvl>
    <w:lvl w:ilvl="5" w:tentative="0">
      <w:start w:val="0"/>
      <w:numFmt w:val="bullet"/>
      <w:lvlText w:val="•"/>
      <w:lvlJc w:val="left"/>
      <w:pPr>
        <w:ind w:left="5030" w:hanging="574"/>
      </w:pPr>
      <w:rPr>
        <w:rFonts w:hint="default"/>
        <w:lang w:val="ru-RU" w:eastAsia="en-US" w:bidi="ar-SA"/>
      </w:rPr>
    </w:lvl>
    <w:lvl w:ilvl="6" w:tentative="0">
      <w:start w:val="0"/>
      <w:numFmt w:val="bullet"/>
      <w:lvlText w:val="•"/>
      <w:lvlJc w:val="left"/>
      <w:pPr>
        <w:ind w:left="6123" w:hanging="574"/>
      </w:pPr>
      <w:rPr>
        <w:rFonts w:hint="default"/>
        <w:lang w:val="ru-RU" w:eastAsia="en-US" w:bidi="ar-SA"/>
      </w:rPr>
    </w:lvl>
    <w:lvl w:ilvl="7" w:tentative="0">
      <w:start w:val="0"/>
      <w:numFmt w:val="bullet"/>
      <w:lvlText w:val="•"/>
      <w:lvlJc w:val="left"/>
      <w:pPr>
        <w:ind w:left="7216" w:hanging="574"/>
      </w:pPr>
      <w:rPr>
        <w:rFonts w:hint="default"/>
        <w:lang w:val="ru-RU" w:eastAsia="en-US" w:bidi="ar-SA"/>
      </w:rPr>
    </w:lvl>
    <w:lvl w:ilvl="8" w:tentative="0">
      <w:start w:val="0"/>
      <w:numFmt w:val="bullet"/>
      <w:lvlText w:val="•"/>
      <w:lvlJc w:val="left"/>
      <w:pPr>
        <w:ind w:left="8308" w:hanging="574"/>
      </w:pPr>
      <w:rPr>
        <w:rFonts w:hint="default"/>
        <w:lang w:val="ru-RU" w:eastAsia="en-US" w:bidi="ar-SA"/>
      </w:rPr>
    </w:lvl>
  </w:abstractNum>
  <w:abstractNum w:abstractNumId="10">
    <w:nsid w:val="72183CF9"/>
    <w:multiLevelType w:val="multilevel"/>
    <w:tmpl w:val="72183CF9"/>
    <w:lvl w:ilvl="0" w:tentative="0">
      <w:start w:val="4"/>
      <w:numFmt w:val="decimal"/>
      <w:lvlText w:val="%1"/>
      <w:lvlJc w:val="left"/>
      <w:pPr>
        <w:ind w:left="282" w:hanging="411"/>
        <w:jc w:val="left"/>
      </w:pPr>
      <w:rPr>
        <w:rFonts w:hint="default"/>
        <w:lang w:val="ru-RU" w:eastAsia="en-US" w:bidi="ar-SA"/>
      </w:rPr>
    </w:lvl>
    <w:lvl w:ilvl="1" w:tentative="0">
      <w:start w:val="1"/>
      <w:numFmt w:val="decimal"/>
      <w:lvlText w:val="%1.%2."/>
      <w:lvlJc w:val="left"/>
      <w:pPr>
        <w:ind w:left="282" w:hanging="411"/>
        <w:jc w:val="left"/>
      </w:pPr>
      <w:rPr>
        <w:rFonts w:hint="default" w:ascii="Times New Roman" w:hAnsi="Times New Roman" w:eastAsia="Times New Roman" w:cs="Times New Roman"/>
        <w:b w:val="0"/>
        <w:bCs w:val="0"/>
        <w:i w:val="0"/>
        <w:iCs w:val="0"/>
        <w:spacing w:val="-1"/>
        <w:w w:val="100"/>
        <w:sz w:val="22"/>
        <w:szCs w:val="22"/>
        <w:lang w:val="ru-RU" w:eastAsia="en-US" w:bidi="ar-SA"/>
      </w:rPr>
    </w:lvl>
    <w:lvl w:ilvl="2" w:tentative="0">
      <w:start w:val="0"/>
      <w:numFmt w:val="bullet"/>
      <w:lvlText w:val="•"/>
      <w:lvlJc w:val="left"/>
      <w:pPr>
        <w:ind w:left="2322" w:hanging="411"/>
      </w:pPr>
      <w:rPr>
        <w:rFonts w:hint="default"/>
        <w:lang w:val="ru-RU" w:eastAsia="en-US" w:bidi="ar-SA"/>
      </w:rPr>
    </w:lvl>
    <w:lvl w:ilvl="3" w:tentative="0">
      <w:start w:val="0"/>
      <w:numFmt w:val="bullet"/>
      <w:lvlText w:val="•"/>
      <w:lvlJc w:val="left"/>
      <w:pPr>
        <w:ind w:left="3344" w:hanging="411"/>
      </w:pPr>
      <w:rPr>
        <w:rFonts w:hint="default"/>
        <w:lang w:val="ru-RU" w:eastAsia="en-US" w:bidi="ar-SA"/>
      </w:rPr>
    </w:lvl>
    <w:lvl w:ilvl="4" w:tentative="0">
      <w:start w:val="0"/>
      <w:numFmt w:val="bullet"/>
      <w:lvlText w:val="•"/>
      <w:lvlJc w:val="left"/>
      <w:pPr>
        <w:ind w:left="4365" w:hanging="411"/>
      </w:pPr>
      <w:rPr>
        <w:rFonts w:hint="default"/>
        <w:lang w:val="ru-RU" w:eastAsia="en-US" w:bidi="ar-SA"/>
      </w:rPr>
    </w:lvl>
    <w:lvl w:ilvl="5" w:tentative="0">
      <w:start w:val="0"/>
      <w:numFmt w:val="bullet"/>
      <w:lvlText w:val="•"/>
      <w:lvlJc w:val="left"/>
      <w:pPr>
        <w:ind w:left="5387" w:hanging="411"/>
      </w:pPr>
      <w:rPr>
        <w:rFonts w:hint="default"/>
        <w:lang w:val="ru-RU" w:eastAsia="en-US" w:bidi="ar-SA"/>
      </w:rPr>
    </w:lvl>
    <w:lvl w:ilvl="6" w:tentative="0">
      <w:start w:val="0"/>
      <w:numFmt w:val="bullet"/>
      <w:lvlText w:val="•"/>
      <w:lvlJc w:val="left"/>
      <w:pPr>
        <w:ind w:left="6408" w:hanging="411"/>
      </w:pPr>
      <w:rPr>
        <w:rFonts w:hint="default"/>
        <w:lang w:val="ru-RU" w:eastAsia="en-US" w:bidi="ar-SA"/>
      </w:rPr>
    </w:lvl>
    <w:lvl w:ilvl="7" w:tentative="0">
      <w:start w:val="0"/>
      <w:numFmt w:val="bullet"/>
      <w:lvlText w:val="•"/>
      <w:lvlJc w:val="left"/>
      <w:pPr>
        <w:ind w:left="7429" w:hanging="411"/>
      </w:pPr>
      <w:rPr>
        <w:rFonts w:hint="default"/>
        <w:lang w:val="ru-RU" w:eastAsia="en-US" w:bidi="ar-SA"/>
      </w:rPr>
    </w:lvl>
    <w:lvl w:ilvl="8" w:tentative="0">
      <w:start w:val="0"/>
      <w:numFmt w:val="bullet"/>
      <w:lvlText w:val="•"/>
      <w:lvlJc w:val="left"/>
      <w:pPr>
        <w:ind w:left="8451" w:hanging="411"/>
      </w:pPr>
      <w:rPr>
        <w:rFonts w:hint="default"/>
        <w:lang w:val="ru-RU" w:eastAsia="en-US" w:bidi="ar-SA"/>
      </w:rPr>
    </w:lvl>
  </w:abstractNum>
  <w:num w:numId="1">
    <w:abstractNumId w:val="4"/>
  </w:num>
  <w:num w:numId="2">
    <w:abstractNumId w:val="3"/>
  </w:num>
  <w:num w:numId="3">
    <w:abstractNumId w:val="9"/>
  </w:num>
  <w:num w:numId="4">
    <w:abstractNumId w:val="2"/>
  </w:num>
  <w:num w:numId="5">
    <w:abstractNumId w:val="1"/>
  </w:num>
  <w:num w:numId="6">
    <w:abstractNumId w:val="6"/>
  </w:num>
  <w:num w:numId="7">
    <w:abstractNumId w:val="7"/>
  </w:num>
  <w:num w:numId="8">
    <w:abstractNumId w:val="10"/>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1E1E4F4A"/>
    <w:rsid w:val="261578B7"/>
    <w:rsid w:val="299D2438"/>
    <w:rsid w:val="5F167897"/>
    <w:rsid w:val="6B164A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662" w:hanging="380"/>
      <w:jc w:val="both"/>
      <w:outlineLvl w:val="1"/>
    </w:pPr>
    <w:rPr>
      <w:rFonts w:ascii="Times New Roman" w:hAnsi="Times New Roman" w:eastAsia="Times New Roman" w:cs="Times New Roman"/>
      <w:b/>
      <w:bCs/>
      <w:sz w:val="22"/>
      <w:szCs w:val="22"/>
      <w:lang w:val="ru-RU"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282"/>
    </w:pPr>
    <w:rPr>
      <w:rFonts w:ascii="Times New Roman" w:hAnsi="Times New Roman" w:eastAsia="Times New Roman" w:cs="Times New Roman"/>
      <w:sz w:val="22"/>
      <w:szCs w:val="22"/>
      <w:lang w:val="ru-RU" w:eastAsia="en-US" w:bidi="ar-SA"/>
    </w:rPr>
  </w:style>
  <w:style w:type="paragraph" w:styleId="6">
    <w:name w:val="Title"/>
    <w:basedOn w:val="1"/>
    <w:qFormat/>
    <w:uiPriority w:val="1"/>
    <w:pPr>
      <w:spacing w:before="65" w:line="275" w:lineRule="exact"/>
      <w:ind w:left="112"/>
      <w:jc w:val="center"/>
    </w:pPr>
    <w:rPr>
      <w:rFonts w:ascii="Times New Roman" w:hAnsi="Times New Roman" w:eastAsia="Times New Roman" w:cs="Times New Roman"/>
      <w:b/>
      <w:bCs/>
      <w:sz w:val="24"/>
      <w:szCs w:val="24"/>
      <w:lang w:val="ru-RU" w:eastAsia="en-US" w:bidi="ar-SA"/>
    </w:r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82"/>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TotalTime>8</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2026-08-06T11:49:00Z</dcterms:created>
  <dc:creator>ДОО4</dc:creator>
  <cp:lastModifiedBy>Елена</cp:lastModifiedBy>
  <cp:lastPrinted>2026-08-06T12:13:00Z</cp:lastPrinted>
  <dcterms:modified xsi:type="dcterms:W3CDTF">2026-09-04T09:14:57Z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2026-01-23T00:00:00Z</vt:filetime>
  </property>
  <property fmtid="{D5CDD505-2E9C-101B-9397-08002B2CF9AE}" pid="4" name="Creator">
    <vt:lpwstr>WPS Writer</vt:lpwstr>
  </property>
  <property fmtid="{D5CDD505-2E9C-101B-9397-08002B2CF9AE}" pid="5" name="LastSaved">
    <vt:filetime>2026-08-06T00:00:00Z</vt:filetime>
  </property>
  <property fmtid="{D5CDD505-2E9C-101B-9397-08002B2CF9AE}" pid="6" name="SourceModified">
    <vt:lpwstr>D:20260123133905+03'00'</vt:lpwstr>
  </property>
  <property fmtid="{D5CDD505-2E9C-101B-9397-08002B2CF9AE}" pid="7" name="KSOProductBuildVer">
    <vt:lpwstr>1049-12.2.0.23196</vt:lpwstr>
  </property>
  <property fmtid="{D5CDD505-2E9C-101B-9397-08002B2CF9AE}" pid="8" name="ICV">
    <vt:lpwstr>6592D6FD2537470D906093C48B118167_12</vt:lpwstr>
  </property>
</Properties>
</file>