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88751">
      <w:pPr>
        <w:pStyle w:val="6"/>
        <w:tabs>
          <w:tab w:val="left" w:pos="2733"/>
        </w:tabs>
        <w:rPr>
          <w:b w:val="0"/>
        </w:rPr>
      </w:pPr>
      <w:r>
        <w:t xml:space="preserve">ДОГОВОР № </w:t>
      </w:r>
      <w:r>
        <w:rPr>
          <w:b w:val="0"/>
          <w:u w:val="single"/>
        </w:rPr>
        <w:tab/>
      </w:r>
    </w:p>
    <w:p w14:paraId="48C1EDCE">
      <w:pPr>
        <w:pStyle w:val="2"/>
        <w:ind w:left="147" w:firstLine="0"/>
        <w:jc w:val="center"/>
      </w:pPr>
      <w:r>
        <w:t>об</w:t>
      </w:r>
      <w:r>
        <w:rPr>
          <w:spacing w:val="-7"/>
        </w:rPr>
        <w:t xml:space="preserve"> </w:t>
      </w:r>
      <w:r>
        <w:t>образовании</w:t>
      </w:r>
      <w:r>
        <w:rPr>
          <w:spacing w:val="-7"/>
        </w:rPr>
        <w:t xml:space="preserve"> </w:t>
      </w:r>
      <w:r>
        <w:t>по</w:t>
      </w:r>
      <w:r>
        <w:rPr>
          <w:spacing w:val="-4"/>
        </w:rPr>
        <w:t xml:space="preserve"> </w:t>
      </w:r>
      <w:r>
        <w:t>дополнительной</w:t>
      </w:r>
      <w:r>
        <w:rPr>
          <w:spacing w:val="-7"/>
        </w:rPr>
        <w:t xml:space="preserve"> </w:t>
      </w:r>
      <w:r>
        <w:t>общеобразовательной</w:t>
      </w:r>
      <w:r>
        <w:rPr>
          <w:spacing w:val="-4"/>
        </w:rPr>
        <w:t xml:space="preserve"> </w:t>
      </w:r>
      <w:r>
        <w:t>программе</w:t>
      </w:r>
      <w:r>
        <w:rPr>
          <w:spacing w:val="-6"/>
        </w:rPr>
        <w:t xml:space="preserve"> </w:t>
      </w:r>
      <w:r>
        <w:t>–</w:t>
      </w:r>
      <w:r>
        <w:rPr>
          <w:spacing w:val="-4"/>
        </w:rPr>
        <w:t xml:space="preserve"> </w:t>
      </w:r>
      <w:r>
        <w:t>дополнительной общеразвивающей программе</w:t>
      </w:r>
    </w:p>
    <w:p w14:paraId="2F1C3EA6">
      <w:pPr>
        <w:pStyle w:val="5"/>
        <w:tabs>
          <w:tab w:val="left" w:pos="7144"/>
          <w:tab w:val="left" w:pos="7913"/>
          <w:tab w:val="left" w:pos="9565"/>
        </w:tabs>
        <w:spacing w:before="251"/>
        <w:ind w:left="141"/>
      </w:pPr>
      <w:r>
        <w:t>город</w:t>
      </w:r>
      <w:r>
        <w:rPr>
          <w:spacing w:val="-7"/>
        </w:rPr>
        <w:t xml:space="preserve"> </w:t>
      </w:r>
      <w:r>
        <w:t>Нижний</w:t>
      </w:r>
      <w:r>
        <w:rPr>
          <w:spacing w:val="-6"/>
        </w:rPr>
        <w:t xml:space="preserve"> </w:t>
      </w:r>
      <w:r>
        <w:rPr>
          <w:spacing w:val="-2"/>
        </w:rPr>
        <w:t>Новгород</w:t>
      </w:r>
      <w:r>
        <w:tab/>
      </w:r>
      <w:r>
        <w:t>«</w:t>
      </w:r>
      <w:r>
        <w:rPr>
          <w:rFonts w:hint="default"/>
          <w:u w:val="single"/>
          <w:lang w:val="ru-RU"/>
        </w:rPr>
        <w:t>01</w:t>
      </w:r>
      <w:r>
        <w:rPr>
          <w:spacing w:val="-10"/>
        </w:rPr>
        <w:t>»</w:t>
      </w:r>
      <w:r>
        <w:tab/>
      </w:r>
      <w:r>
        <w:rPr>
          <w:u w:val="single"/>
          <w:lang w:val="ru-RU"/>
        </w:rPr>
        <w:t>сентября</w:t>
      </w:r>
      <w:r>
        <w:t>20</w:t>
      </w:r>
      <w:r>
        <w:rPr>
          <w:u w:val="single"/>
        </w:rPr>
        <w:t>2</w:t>
      </w:r>
      <w:r>
        <w:rPr>
          <w:rFonts w:hint="default"/>
          <w:u w:val="single"/>
          <w:lang w:val="ru-RU"/>
        </w:rPr>
        <w:t>6</w:t>
      </w:r>
      <w:r>
        <w:rPr>
          <w:spacing w:val="-5"/>
        </w:rPr>
        <w:t xml:space="preserve"> г.</w:t>
      </w:r>
    </w:p>
    <w:p w14:paraId="35116B31">
      <w:pPr>
        <w:tabs>
          <w:tab w:val="left" w:pos="7773"/>
        </w:tabs>
        <w:spacing w:before="0"/>
        <w:ind w:left="141" w:right="0" w:firstLine="0"/>
        <w:jc w:val="left"/>
        <w:rPr>
          <w:sz w:val="18"/>
        </w:rPr>
      </w:pPr>
      <w:r>
        <w:rPr>
          <w:sz w:val="18"/>
        </w:rPr>
        <w:t>(место</w:t>
      </w:r>
      <w:r>
        <w:rPr>
          <w:spacing w:val="-5"/>
          <w:sz w:val="18"/>
        </w:rPr>
        <w:t xml:space="preserve"> </w:t>
      </w:r>
      <w:r>
        <w:rPr>
          <w:sz w:val="18"/>
        </w:rPr>
        <w:t>заключения</w:t>
      </w:r>
      <w:r>
        <w:rPr>
          <w:spacing w:val="-5"/>
          <w:sz w:val="18"/>
        </w:rPr>
        <w:t xml:space="preserve"> </w:t>
      </w:r>
      <w:r>
        <w:rPr>
          <w:spacing w:val="-2"/>
          <w:sz w:val="18"/>
        </w:rPr>
        <w:t>договора)</w:t>
      </w:r>
      <w:r>
        <w:rPr>
          <w:sz w:val="18"/>
        </w:rPr>
        <w:tab/>
      </w:r>
      <w:r>
        <w:rPr>
          <w:sz w:val="18"/>
        </w:rPr>
        <w:t>(дата</w:t>
      </w:r>
      <w:r>
        <w:rPr>
          <w:spacing w:val="-7"/>
          <w:sz w:val="18"/>
        </w:rPr>
        <w:t xml:space="preserve"> </w:t>
      </w:r>
      <w:r>
        <w:rPr>
          <w:sz w:val="18"/>
        </w:rPr>
        <w:t>заключения</w:t>
      </w:r>
      <w:r>
        <w:rPr>
          <w:spacing w:val="-5"/>
          <w:sz w:val="18"/>
        </w:rPr>
        <w:t xml:space="preserve"> </w:t>
      </w:r>
      <w:r>
        <w:rPr>
          <w:spacing w:val="-2"/>
          <w:sz w:val="18"/>
        </w:rPr>
        <w:t>договора)</w:t>
      </w:r>
    </w:p>
    <w:p w14:paraId="06F5EFF3">
      <w:pPr>
        <w:pStyle w:val="5"/>
        <w:spacing w:before="227"/>
        <w:ind w:left="0"/>
        <w:rPr>
          <w:rFonts w:hint="default"/>
          <w:sz w:val="20"/>
          <w:u w:val="none"/>
          <w:lang w:val="ru-RU"/>
        </w:rPr>
      </w:pPr>
      <w:r>
        <w:rPr>
          <w:sz w:val="20"/>
        </w:rPr>
        <mc:AlternateContent>
          <mc:Choice Requires="wpg">
            <w:drawing>
              <wp:anchor distT="0" distB="0" distL="0" distR="0" simplePos="0" relativeHeight="251662336" behindDoc="1" locked="0" layoutInCell="1" allowOverlap="1">
                <wp:simplePos x="0" y="0"/>
                <wp:positionH relativeFrom="page">
                  <wp:posOffset>628650</wp:posOffset>
                </wp:positionH>
                <wp:positionV relativeFrom="paragraph">
                  <wp:posOffset>305435</wp:posOffset>
                </wp:positionV>
                <wp:extent cx="6497320" cy="1714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6497320" cy="17145"/>
                          <a:chOff x="0" y="0"/>
                          <a:chExt cx="6497320" cy="17145"/>
                        </a:xfrm>
                      </wpg:grpSpPr>
                      <wps:wsp>
                        <wps:cNvPr id="5" name="Graphic 5"/>
                        <wps:cNvSpPr/>
                        <wps:spPr>
                          <a:xfrm>
                            <a:off x="114" y="14170"/>
                            <a:ext cx="6497320" cy="1270"/>
                          </a:xfrm>
                          <a:custGeom>
                            <a:avLst/>
                            <a:gdLst/>
                            <a:ahLst/>
                            <a:cxnLst/>
                            <a:rect l="l" t="t" r="r" b="b"/>
                            <a:pathLst>
                              <a:path w="6497320">
                                <a:moveTo>
                                  <a:pt x="0" y="0"/>
                                </a:moveTo>
                                <a:lnTo>
                                  <a:pt x="6496864" y="0"/>
                                </a:lnTo>
                              </a:path>
                            </a:pathLst>
                          </a:custGeom>
                          <a:ln w="5613">
                            <a:solidFill>
                              <a:srgbClr val="000000"/>
                            </a:solidFill>
                            <a:prstDash val="solid"/>
                          </a:ln>
                        </wps:spPr>
                        <wps:bodyPr wrap="square" lIns="0" tIns="0" rIns="0" bIns="0" rtlCol="0">
                          <a:noAutofit/>
                        </wps:bodyPr>
                      </wps:wsp>
                      <wps:wsp>
                        <wps:cNvPr id="6" name="Graphic 6"/>
                        <wps:cNvSpPr/>
                        <wps:spPr>
                          <a:xfrm>
                            <a:off x="0" y="3810"/>
                            <a:ext cx="6496685" cy="1270"/>
                          </a:xfrm>
                          <a:custGeom>
                            <a:avLst/>
                            <a:gdLst/>
                            <a:ahLst/>
                            <a:cxnLst/>
                            <a:rect l="l" t="t" r="r" b="b"/>
                            <a:pathLst>
                              <a:path w="6496685">
                                <a:moveTo>
                                  <a:pt x="0" y="0"/>
                                </a:moveTo>
                                <a:lnTo>
                                  <a:pt x="6496685" y="0"/>
                                </a:lnTo>
                              </a:path>
                            </a:pathLst>
                          </a:custGeom>
                          <a:ln w="7620">
                            <a:solidFill>
                              <a:srgbClr val="000000"/>
                            </a:solidFill>
                            <a:prstDash val="solid"/>
                          </a:ln>
                        </wps:spPr>
                        <wps:bodyPr wrap="square" lIns="0" tIns="0" rIns="0" bIns="0" rtlCol="0">
                          <a:noAutofit/>
                        </wps:bodyPr>
                      </wps:wsp>
                    </wpg:wgp>
                  </a:graphicData>
                </a:graphic>
              </wp:anchor>
            </w:drawing>
          </mc:Choice>
          <mc:Fallback>
            <w:pict>
              <v:group id="Group 4" o:spid="_x0000_s1026" o:spt="203" style="position:absolute;left:0pt;margin-left:49.5pt;margin-top:24.05pt;height:1.35pt;width:511.6pt;mso-position-horizontal-relative:page;mso-wrap-distance-bottom:0pt;mso-wrap-distance-top:0pt;z-index:-251654144;mso-width-relative:page;mso-height-relative:page;" coordsize="6497320,17145" o:gfxdata="UEsDBAoAAAAAAIdO4kAAAAAAAAAAAAAAAAAEAAAAZHJzL1BLAwQUAAAACACHTuJAnrVv3tkAAAAJ&#10;AQAADwAAAGRycy9kb3ducmV2LnhtbE2PQUvDQBSE74L/YXmCN7u70Uoa81KkqKcitBXE22vymoRm&#10;d0N2m7T/3u1Jj8MMM9/ky7PpxMiDb51F0DMFgm3pqtbWCF+794cUhA9kK+qcZYQLe1gWtzc5ZZWb&#10;7IbHbahFLLE+I4QmhD6T0pcNG/Iz17ON3sENhkKUQy2rgaZYbjqZKPUsDbU2LjTU86rh8rg9GYSP&#10;iabXR/02ro+H1eVnN//8XmtGvL/T6gVE4HP4C8MVP6JDEZn27mQrLzqExSJeCQhPqQZx9XWSJCD2&#10;CHOVgixy+f9B8QtQSwMEFAAAAAgAh07iQAdo8+etAgAASwgAAA4AAABkcnMvZTJvRG9jLnhtbN1W&#10;bWvbMBD+Pth/EPq+Ok5TJzNxymjWMhhbod0PUGT5BWRJk5Q4/fe7k+ykS8voVthg+ZCcdOe7e557&#10;JGd5ue8k2QnrWq0Kmp5NKBGK67JVdUG/3V+/W1DiPFMlk1qJgj4IRy9Xb98se5OLqW60LIUlkES5&#10;vDcFbbw3eZI43oiOuTNthAJnpW3HPCxtnZSW9ZC9k8l0MsmSXtvSWM2Fc7C7jk46ZLQvSairquVi&#10;rfm2E8rHrFZI5gGSa1rj6Cp0W1WC+69V5YQnsqCA1IdvKAL2Br+T1ZLltWWmafnQAntJCyeYOtYq&#10;KHpItWaeka1tn6TqWm6105U/47pLIpDACKBIJyfc3Fi9NQFLnfe1OZAOgzph/Y/T8i+7W0vasqAz&#10;ShTrYOChKpkhNb2pc4i4sebO3Npho44rRLuvbIe/gIPsA6kPB1LF3hMOm9ns/fx8Cnxz8KXzdHYR&#10;SecNTObJU7z5+MvnkrFogr0dWukNiNEdGXKvY+iuYUYE4h3iHxi6ODIU9RKQYGmIORDkcgdcPcNO&#10;mgLFyMEsnQ/Ce56jaXQfoLKcb52/ETpwzXafnY+yLUeLNaPF92o0LYgfZS+D7D0lIHsbZL+JEzDM&#10;43PYKpqkPw4L9zq9E/c6eP3JnKC1o1eqx1Ew7myRRaQBJcTGCDCwzGo5GKE02I/BSYVdXGTpeThN&#10;Tsu2vG6lxC6crTdX0pIdw7McPogDMvwUZqzza+aaGBdcQ5hUEI3jigNCa6PLB5huDxdAQd33LbOC&#10;EvlJgX7wthgNOxqb0bBeXulwp2BrSn/Yel21OJdQIeYdFiBMPEp/QaHZqUIzhI6lX6RQgAz6PF+k&#10;T+WZZQuQfzjC/1aeoZHXyTNAGS8qkM/vynOewXUWFPn/yDNcp/COCedpeB/iS+zxOsj5+B9g9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CetW/e2QAAAAkBAAAPAAAAAAAAAAEAIAAAACIAAABkcnMv&#10;ZG93bnJldi54bWxQSwECFAAUAAAACACHTuJAB2jz560CAABLCAAADgAAAAAAAAABACAAAAAoAQAA&#10;ZHJzL2Uyb0RvYy54bWxQSwUGAAAAAAYABgBZAQAARwYAAAAA&#10;">
                <o:lock v:ext="edit" aspectratio="f"/>
                <v:shape id="Graphic 5" o:spid="_x0000_s1026" o:spt="100" style="position:absolute;left:114;top:14170;height:1270;width:6497320;" filled="f" stroked="t" coordsize="6497320,1" o:gfxdata="UEsDBAoAAAAAAIdO4kAAAAAAAAAAAAAAAAAEAAAAZHJzL1BLAwQUAAAACACHTuJApibZ/70AAADa&#10;AAAADwAAAGRycy9kb3ducmV2LnhtbEWPzWoCQRCE74LvMLTgTWcVFLNx9CCYiMlFkxxya3Y6u0tm&#10;enZ32r+3zwQEj0VVfUUt11fv1Jm6WAc2MBlnoIiLYGsuDXx+bEcLUFGQLbrAZOBGEdarfm+JuQ0X&#10;PtD5KKVKEI45GqhEmlzrWFTkMY5DQ5y8n9B5lCS7UtsOLwnunZ5m2Vx7rDktVNjQpqLi93jyBqj9&#10;br9uPHuRN3FPrZsvpvvXd2OGg0n2DEroKo/wvb2zBmbwfyXd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Jtn/vQAA&#10;ANoAAAAPAAAAAAAAAAEAIAAAACIAAABkcnMvZG93bnJldi54bWxQSwECFAAUAAAACACHTuJAMy8F&#10;njsAAAA5AAAAEAAAAAAAAAABACAAAAAMAQAAZHJzL3NoYXBleG1sLnhtbFBLBQYAAAAABgAGAFsB&#10;AAC2AwAAAAA=&#10;" path="m0,0l6496864,0e">
                  <v:fill on="f" focussize="0,0"/>
                  <v:stroke weight="0.441968503937008pt" color="#000000" joinstyle="round"/>
                  <v:imagedata o:title=""/>
                  <o:lock v:ext="edit" aspectratio="f"/>
                  <v:textbox inset="0mm,0mm,0mm,0mm"/>
                </v:shape>
                <v:shape id="Graphic 6" o:spid="_x0000_s1026" o:spt="100" style="position:absolute;left:0;top:3810;height:1270;width:6496685;" filled="f" stroked="t" coordsize="6496685,1" o:gfxdata="UEsDBAoAAAAAAIdO4kAAAAAAAAAAAAAAAAAEAAAAZHJzL1BLAwQUAAAACACHTuJAPXCivr0AAADa&#10;AAAADwAAAGRycy9kb3ducmV2LnhtbEWPQWvCQBSE7wX/w/KE3uquwUpJ3eQgDQieqh709pp9JqHZ&#10;tyG7TdL++q4geBxm5htmk0+2FQP1vnGsYblQIIhLZxquNJyOxcsbCB+QDbaOScMveciz2dMGU+NG&#10;/qThECoRIexT1FCH0KVS+rImi37hOuLoXV1vMUTZV9L0OEa4bWWi1FpabDgu1NjRtqby+/BjNZSX&#10;5O+6L6Rq92eztclH97U6vWr9PF+qdxCBpvAI39s7o2ENtyvxBsj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cKK+vQAA&#10;ANoAAAAPAAAAAAAAAAEAIAAAACIAAABkcnMvZG93bnJldi54bWxQSwECFAAUAAAACACHTuJAMy8F&#10;njsAAAA5AAAAEAAAAAAAAAABACAAAAAMAQAAZHJzL3NoYXBleG1sLnhtbFBLBQYAAAAABgAGAFsB&#10;AAC2AwAAAAA=&#10;" path="m0,0l6496685,0e">
                  <v:fill on="f" focussize="0,0"/>
                  <v:stroke weight="0.6pt" color="#000000" joinstyle="round"/>
                  <v:imagedata o:title=""/>
                  <o:lock v:ext="edit" aspectratio="f"/>
                  <v:textbox inset="0mm,0mm,0mm,0mm"/>
                </v:shape>
                <w10:wrap type="topAndBottom"/>
              </v:group>
            </w:pict>
          </mc:Fallback>
        </mc:AlternateContent>
      </w:r>
      <w:r>
        <w:rPr>
          <w:rFonts w:hint="default"/>
          <w:sz w:val="20"/>
          <w:lang w:val="ru-RU"/>
        </w:rPr>
        <w:t xml:space="preserve"> </w:t>
      </w:r>
      <w:r>
        <w:rPr>
          <w:rFonts w:hint="default"/>
          <w:sz w:val="20"/>
          <w:u w:val="none"/>
          <w:lang w:val="ru-RU"/>
        </w:rPr>
        <w:t xml:space="preserve"> </w:t>
      </w:r>
      <w:r>
        <w:rPr>
          <w:sz w:val="22"/>
          <w:szCs w:val="22"/>
          <w:u w:val="none"/>
        </w:rPr>
        <w:t>муниципальное автономное  дошкольное образовательное учреждение «Детский сад № 45</w:t>
      </w:r>
    </w:p>
    <w:p w14:paraId="333D0523">
      <w:pPr>
        <w:spacing w:before="0"/>
        <w:ind w:left="141" w:right="0" w:firstLine="45"/>
        <w:jc w:val="left"/>
        <w:rPr>
          <w:sz w:val="18"/>
        </w:rPr>
      </w:pPr>
      <w:r>
        <w:rPr>
          <w:sz w:val="18"/>
        </w:rPr>
        <w:t>(полное</w:t>
      </w:r>
      <w:r>
        <w:rPr>
          <w:spacing w:val="-5"/>
          <w:sz w:val="18"/>
        </w:rPr>
        <w:t xml:space="preserve"> </w:t>
      </w:r>
      <w:r>
        <w:rPr>
          <w:sz w:val="18"/>
        </w:rPr>
        <w:t>наименование</w:t>
      </w:r>
      <w:r>
        <w:rPr>
          <w:spacing w:val="-2"/>
          <w:sz w:val="18"/>
        </w:rPr>
        <w:t xml:space="preserve"> </w:t>
      </w:r>
      <w:r>
        <w:rPr>
          <w:sz w:val="18"/>
        </w:rPr>
        <w:t>и</w:t>
      </w:r>
      <w:r>
        <w:rPr>
          <w:spacing w:val="-7"/>
          <w:sz w:val="18"/>
        </w:rPr>
        <w:t xml:space="preserve"> </w:t>
      </w:r>
      <w:r>
        <w:rPr>
          <w:sz w:val="18"/>
        </w:rPr>
        <w:t>фирменное</w:t>
      </w:r>
      <w:r>
        <w:rPr>
          <w:spacing w:val="-5"/>
          <w:sz w:val="18"/>
        </w:rPr>
        <w:t xml:space="preserve"> </w:t>
      </w:r>
      <w:r>
        <w:rPr>
          <w:sz w:val="18"/>
        </w:rPr>
        <w:t>наименование</w:t>
      </w:r>
      <w:r>
        <w:rPr>
          <w:spacing w:val="-2"/>
          <w:sz w:val="18"/>
        </w:rPr>
        <w:t xml:space="preserve"> </w:t>
      </w:r>
      <w:r>
        <w:rPr>
          <w:sz w:val="18"/>
        </w:rPr>
        <w:t>(при</w:t>
      </w:r>
      <w:r>
        <w:rPr>
          <w:spacing w:val="-4"/>
          <w:sz w:val="18"/>
        </w:rPr>
        <w:t xml:space="preserve"> </w:t>
      </w:r>
      <w:r>
        <w:rPr>
          <w:sz w:val="18"/>
        </w:rPr>
        <w:t>наличии)</w:t>
      </w:r>
      <w:r>
        <w:rPr>
          <w:spacing w:val="-6"/>
          <w:sz w:val="18"/>
        </w:rPr>
        <w:t xml:space="preserve"> </w:t>
      </w:r>
      <w:r>
        <w:rPr>
          <w:sz w:val="18"/>
        </w:rPr>
        <w:t>организации,</w:t>
      </w:r>
      <w:r>
        <w:rPr>
          <w:spacing w:val="-6"/>
          <w:sz w:val="18"/>
        </w:rPr>
        <w:t xml:space="preserve"> </w:t>
      </w:r>
      <w:r>
        <w:rPr>
          <w:sz w:val="18"/>
        </w:rPr>
        <w:t>осуществляющей</w:t>
      </w:r>
      <w:r>
        <w:rPr>
          <w:spacing w:val="-4"/>
          <w:sz w:val="18"/>
        </w:rPr>
        <w:t xml:space="preserve"> </w:t>
      </w:r>
      <w:r>
        <w:rPr>
          <w:sz w:val="18"/>
        </w:rPr>
        <w:t>образовательную</w:t>
      </w:r>
      <w:r>
        <w:rPr>
          <w:spacing w:val="-1"/>
          <w:sz w:val="18"/>
        </w:rPr>
        <w:t xml:space="preserve"> </w:t>
      </w:r>
      <w:r>
        <w:rPr>
          <w:sz w:val="18"/>
        </w:rPr>
        <w:t>деятельность</w:t>
      </w:r>
      <w:r>
        <w:rPr>
          <w:spacing w:val="-4"/>
          <w:sz w:val="18"/>
        </w:rPr>
        <w:t xml:space="preserve"> </w:t>
      </w:r>
      <w:r>
        <w:rPr>
          <w:sz w:val="18"/>
        </w:rPr>
        <w:t>по дополнительным образовательным программам)</w:t>
      </w:r>
    </w:p>
    <w:p w14:paraId="4D3DDD4C">
      <w:pPr>
        <w:pStyle w:val="7"/>
        <w:tabs>
          <w:tab w:val="left" w:pos="10773"/>
          <w:tab w:val="left" w:pos="10915"/>
        </w:tabs>
        <w:spacing w:before="0" w:beforeAutospacing="0" w:after="0" w:afterAutospacing="0"/>
        <w:jc w:val="both"/>
        <w:rPr>
          <w:rFonts w:hint="default"/>
          <w:sz w:val="22"/>
          <w:szCs w:val="22"/>
          <w:lang w:val="ru-RU"/>
        </w:rPr>
      </w:pPr>
      <w:r>
        <w:rPr>
          <w:sz w:val="22"/>
          <w:szCs w:val="22"/>
        </w:rPr>
        <w:t>осуществляющее образовательную деятельность (далее - Учреждение) на основании лицензии от «</w:t>
      </w:r>
      <w:r>
        <w:rPr>
          <w:sz w:val="22"/>
          <w:szCs w:val="22"/>
          <w:u w:val="single"/>
        </w:rPr>
        <w:t>19</w:t>
      </w:r>
      <w:r>
        <w:rPr>
          <w:sz w:val="22"/>
          <w:szCs w:val="22"/>
        </w:rPr>
        <w:t xml:space="preserve">» </w:t>
      </w:r>
      <w:r>
        <w:rPr>
          <w:sz w:val="22"/>
          <w:szCs w:val="22"/>
          <w:u w:val="single"/>
        </w:rPr>
        <w:t>января</w:t>
      </w:r>
      <w:r>
        <w:rPr>
          <w:sz w:val="22"/>
          <w:szCs w:val="22"/>
        </w:rPr>
        <w:t xml:space="preserve"> 20</w:t>
      </w:r>
      <w:r>
        <w:rPr>
          <w:sz w:val="22"/>
          <w:szCs w:val="22"/>
          <w:u w:val="single"/>
        </w:rPr>
        <w:t>17</w:t>
      </w:r>
      <w:r>
        <w:rPr>
          <w:sz w:val="22"/>
          <w:szCs w:val="22"/>
        </w:rPr>
        <w:t xml:space="preserve">г.  N </w:t>
      </w:r>
      <w:r>
        <w:rPr>
          <w:sz w:val="22"/>
          <w:szCs w:val="22"/>
          <w:u w:val="single"/>
        </w:rPr>
        <w:t>14</w:t>
      </w:r>
      <w:r>
        <w:rPr>
          <w:sz w:val="22"/>
          <w:szCs w:val="22"/>
        </w:rPr>
        <w:t xml:space="preserve">, выданной    </w:t>
      </w:r>
      <w:r>
        <w:rPr>
          <w:sz w:val="22"/>
          <w:szCs w:val="22"/>
          <w:u w:val="single"/>
        </w:rPr>
        <w:t>Министерством образования Нижегородской области</w:t>
      </w:r>
      <w:r>
        <w:rPr>
          <w:sz w:val="22"/>
          <w:szCs w:val="22"/>
        </w:rPr>
        <w:t xml:space="preserve">,именуемое в дальнейшем «Исполнитель», в лице </w:t>
      </w:r>
      <w:r>
        <w:rPr>
          <w:sz w:val="22"/>
          <w:szCs w:val="22"/>
          <w:u w:val="single"/>
        </w:rPr>
        <w:t xml:space="preserve">заведующего МАДОУ «Детский сад 45» </w:t>
      </w:r>
      <w:r>
        <w:rPr>
          <w:sz w:val="22"/>
          <w:szCs w:val="22"/>
        </w:rPr>
        <w:t>,</w:t>
      </w:r>
      <w:r>
        <w:rPr>
          <w:sz w:val="22"/>
          <w:szCs w:val="22"/>
          <w:u w:val="single"/>
        </w:rPr>
        <w:t>Тупиковой Ольги Михайловн</w:t>
      </w:r>
      <w:r>
        <w:rPr>
          <w:sz w:val="22"/>
          <w:szCs w:val="22"/>
          <w:u w:val="single"/>
          <w:lang w:val="ru-RU"/>
        </w:rPr>
        <w:t>ы</w:t>
      </w:r>
    </w:p>
    <w:p w14:paraId="4DFCDDBF">
      <w:pPr>
        <w:pStyle w:val="7"/>
        <w:tabs>
          <w:tab w:val="left" w:pos="10773"/>
          <w:tab w:val="left" w:pos="10915"/>
        </w:tabs>
        <w:spacing w:before="0" w:beforeAutospacing="0" w:after="0" w:afterAutospacing="0"/>
        <w:ind w:firstLine="330" w:firstLineChars="150"/>
        <w:jc w:val="both"/>
        <w:rPr>
          <w:sz w:val="22"/>
          <w:szCs w:val="22"/>
        </w:rPr>
      </w:pPr>
      <w:r>
        <w:rPr>
          <w:sz w:val="22"/>
          <w:szCs w:val="22"/>
        </w:rPr>
        <w:t>(наименование должности, фамилия, имя, отчество (при наличии) представителя Исполнителя)</w:t>
      </w:r>
    </w:p>
    <w:p w14:paraId="412C5E64">
      <w:pPr>
        <w:pStyle w:val="7"/>
        <w:pBdr>
          <w:bottom w:val="single" w:color="auto" w:sz="4" w:space="1"/>
        </w:pBdr>
        <w:tabs>
          <w:tab w:val="left" w:pos="10773"/>
          <w:tab w:val="left" w:pos="10915"/>
        </w:tabs>
        <w:spacing w:before="0" w:beforeAutospacing="0" w:after="0" w:afterAutospacing="0"/>
        <w:jc w:val="both"/>
        <w:rPr>
          <w:sz w:val="22"/>
          <w:szCs w:val="22"/>
          <w:u w:val="single"/>
        </w:rPr>
      </w:pPr>
      <w:r>
        <w:rPr>
          <w:sz w:val="22"/>
          <w:szCs w:val="22"/>
        </w:rPr>
        <w:t xml:space="preserve">действующего на основании </w:t>
      </w:r>
      <w:r>
        <w:rPr>
          <w:rFonts w:hint="default"/>
          <w:sz w:val="22"/>
          <w:szCs w:val="22"/>
          <w:lang w:val="ru-RU"/>
        </w:rPr>
        <w:t xml:space="preserve">     </w:t>
      </w:r>
      <w:r>
        <w:rPr>
          <w:sz w:val="22"/>
          <w:szCs w:val="22"/>
          <w:u w:val="single"/>
        </w:rPr>
        <w:t>Постановления администрации города Нижнего Новгорода от 24.07.2023</w:t>
      </w:r>
      <w:r>
        <w:rPr>
          <w:sz w:val="22"/>
          <w:szCs w:val="22"/>
        </w:rPr>
        <w:t xml:space="preserve">     г. № 5142</w:t>
      </w:r>
    </w:p>
    <w:p w14:paraId="2E59D04A">
      <w:pPr>
        <w:tabs>
          <w:tab w:val="left" w:pos="10301"/>
        </w:tabs>
        <w:spacing w:before="0"/>
        <w:ind w:left="141" w:right="136" w:firstLine="1502"/>
        <w:jc w:val="left"/>
        <w:rPr>
          <w:sz w:val="18"/>
        </w:rPr>
      </w:pPr>
      <w:r>
        <w:rPr>
          <w:sz w:val="22"/>
        </w:rPr>
        <w:t xml:space="preserve"> </w:t>
      </w:r>
      <w:r>
        <w:rPr>
          <w:sz w:val="18"/>
        </w:rPr>
        <w:t>(реквизиты документа, удостоверяющего полномочия представителя Исполнителя)</w:t>
      </w:r>
    </w:p>
    <w:p w14:paraId="79A98AE0">
      <w:pPr>
        <w:pStyle w:val="5"/>
        <w:tabs>
          <w:tab w:val="left" w:pos="10379"/>
        </w:tabs>
        <w:spacing w:line="251" w:lineRule="exact"/>
        <w:ind w:left="141"/>
      </w:pPr>
      <w:r>
        <w:t xml:space="preserve">и </w:t>
      </w:r>
      <w:r>
        <w:rPr>
          <w:u w:val="single"/>
        </w:rPr>
        <w:tab/>
      </w:r>
    </w:p>
    <w:p w14:paraId="595541CC">
      <w:pPr>
        <w:spacing w:before="0" w:line="252" w:lineRule="exact"/>
        <w:ind w:left="1199" w:right="0" w:firstLine="0"/>
        <w:jc w:val="left"/>
        <w:rPr>
          <w:sz w:val="22"/>
        </w:rPr>
      </w:pPr>
      <w:r>
        <w:rPr>
          <w:sz w:val="22"/>
        </w:rPr>
        <w:t>(</w:t>
      </w:r>
      <w:r>
        <w:rPr>
          <w:sz w:val="18"/>
        </w:rPr>
        <w:t>фамилия,</w:t>
      </w:r>
      <w:r>
        <w:rPr>
          <w:spacing w:val="-9"/>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законного</w:t>
      </w:r>
      <w:r>
        <w:rPr>
          <w:spacing w:val="-5"/>
          <w:sz w:val="18"/>
        </w:rPr>
        <w:t xml:space="preserve"> </w:t>
      </w:r>
      <w:r>
        <w:rPr>
          <w:sz w:val="18"/>
        </w:rPr>
        <w:t>представителя</w:t>
      </w:r>
      <w:r>
        <w:rPr>
          <w:spacing w:val="-4"/>
          <w:sz w:val="18"/>
        </w:rPr>
        <w:t xml:space="preserve"> </w:t>
      </w:r>
      <w:r>
        <w:rPr>
          <w:sz w:val="18"/>
        </w:rPr>
        <w:t>несовершеннолетнего</w:t>
      </w:r>
      <w:r>
        <w:rPr>
          <w:spacing w:val="-5"/>
          <w:sz w:val="18"/>
        </w:rPr>
        <w:t xml:space="preserve"> </w:t>
      </w:r>
      <w:r>
        <w:rPr>
          <w:sz w:val="18"/>
        </w:rPr>
        <w:t>лица,</w:t>
      </w:r>
      <w:r>
        <w:rPr>
          <w:spacing w:val="-6"/>
          <w:sz w:val="18"/>
        </w:rPr>
        <w:t xml:space="preserve"> </w:t>
      </w:r>
      <w:r>
        <w:rPr>
          <w:sz w:val="18"/>
        </w:rPr>
        <w:t>зачисляемого</w:t>
      </w:r>
      <w:r>
        <w:rPr>
          <w:spacing w:val="-5"/>
          <w:sz w:val="18"/>
        </w:rPr>
        <w:t xml:space="preserve"> </w:t>
      </w:r>
      <w:r>
        <w:rPr>
          <w:sz w:val="18"/>
        </w:rPr>
        <w:t>на</w:t>
      </w:r>
      <w:r>
        <w:rPr>
          <w:spacing w:val="-2"/>
          <w:sz w:val="18"/>
        </w:rPr>
        <w:t xml:space="preserve"> обучение)</w:t>
      </w:r>
      <w:r>
        <w:rPr>
          <w:spacing w:val="-2"/>
          <w:sz w:val="22"/>
        </w:rPr>
        <w:t>,</w:t>
      </w:r>
    </w:p>
    <w:p w14:paraId="31610F61">
      <w:pPr>
        <w:pStyle w:val="5"/>
        <w:spacing w:before="7"/>
        <w:ind w:left="0"/>
        <w:rPr>
          <w:sz w:val="19"/>
        </w:rPr>
      </w:pPr>
      <w:r>
        <w:rPr>
          <w:sz w:val="19"/>
        </w:rPr>
        <mc:AlternateContent>
          <mc:Choice Requires="wps">
            <w:drawing>
              <wp:anchor distT="0" distB="0" distL="0" distR="0" simplePos="0" relativeHeight="251663360" behindDoc="1" locked="0" layoutInCell="1" allowOverlap="1">
                <wp:simplePos x="0" y="0"/>
                <wp:positionH relativeFrom="page">
                  <wp:posOffset>629285</wp:posOffset>
                </wp:positionH>
                <wp:positionV relativeFrom="paragraph">
                  <wp:posOffset>158750</wp:posOffset>
                </wp:positionV>
                <wp:extent cx="6497320" cy="127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6497320" cy="1270"/>
                        </a:xfrm>
                        <a:custGeom>
                          <a:avLst/>
                          <a:gdLst/>
                          <a:ahLst/>
                          <a:cxnLst/>
                          <a:rect l="l" t="t" r="r" b="b"/>
                          <a:pathLst>
                            <a:path w="6497320">
                              <a:moveTo>
                                <a:pt x="0" y="0"/>
                              </a:moveTo>
                              <a:lnTo>
                                <a:pt x="6496864" y="0"/>
                              </a:lnTo>
                            </a:path>
                          </a:pathLst>
                        </a:custGeom>
                        <a:ln w="5613">
                          <a:solidFill>
                            <a:srgbClr val="000000"/>
                          </a:solidFill>
                          <a:prstDash val="solid"/>
                        </a:ln>
                      </wps:spPr>
                      <wps:bodyPr wrap="square" lIns="0" tIns="0" rIns="0" bIns="0" rtlCol="0">
                        <a:noAutofit/>
                      </wps:bodyPr>
                    </wps:wsp>
                  </a:graphicData>
                </a:graphic>
              </wp:anchor>
            </w:drawing>
          </mc:Choice>
          <mc:Fallback>
            <w:pict>
              <v:shape id="Graphic 10" o:spid="_x0000_s1026" o:spt="100" style="position:absolute;left:0pt;margin-left:49.55pt;margin-top:12.5pt;height:0.1pt;width:511.6pt;mso-position-horizontal-relative:page;mso-wrap-distance-bottom:0pt;mso-wrap-distance-top:0pt;z-index:-251653120;mso-width-relative:page;mso-height-relative:page;" filled="f" stroked="t" coordsize="6497320,1" o:gfxdata="UEsDBAoAAAAAAIdO4kAAAAAAAAAAAAAAAAAEAAAAZHJzL1BLAwQUAAAACACHTuJA8zyTktYAAAAJ&#10;AQAADwAAAGRycy9kb3ducmV2LnhtbE2PvU7EMBCEeyTewVokOs6J0Z0uIc4VSIAENBxQ0O3FSxJh&#10;r5PY9/f2OBWUOzOa/abanJwVB5pC71lDvshAEDfe9Nxq+Hh/uFmDCBHZoPVMGs4UYFNfXlRYGn/k&#10;NzpsYytSCYcSNXQxDqWUoenIYVj4gTh5335yGNM5tdJMeEzlzkqVZSvpsOf0ocOB7jtqfrZ7p4HG&#10;r/HzzMvH+BJtMdrVWj0/vWp9fZVndyAineJfGGb8hA51Ytr5PZsgrIaiyFNSg1qmSbOfK3ULYjcr&#10;CmRdyf8L6l9QSwMEFAAAAAgAh07iQKuA6DUWAgAAfAQAAA4AAABkcnMvZTJvRG9jLnhtbK1Uy27b&#10;MBC8F+g/ELzXsp3USQXLQREjQYGiDZD0A2iKsgjw1V3asv++S0qyXfeSQ32Qh9zVcGdnqeXDwRq2&#10;V4Dau4rPJlPOlJO+1m5b8V9vT5/uOcMoXC2Md6riR4X8YfXxw7ILpZr71ptaASMSh2UXKt7GGMqi&#10;QNkqK3Dig3IUbDxYEWkJ26IG0RG7NcV8Ol0UnYc6gJcKkXbXfZAPjPAeQt80Wqq1lzurXOxZQRkR&#10;SRK2OiBf5WqbRsn4s2lQRWYqTkpjftIhhDfpWayWotyCCK2WQwniPSVcabJCOzr0RLUWUbAd6H+o&#10;rJbg0TdxIr0teiG5I6RiNr3qzWsrgspaqNUYTk3H/0crf+xfgOmaJoFa4oQlx5+HdtAOtacLWFLW&#10;a3iBYYUEk9ZDAzb9kwp2yC09nlqqDpFJ2lzcfrm7mRO1pNhsfpcpi/O7cofxWfnMI/bfMfaG1CMS&#10;7YjkwY0QyNZkqMmGRs7IUMiGbnpDg4jpvVRcgqw7F5L2rN+rN5+j8apyKu0cNe4yi6Qs7he3nI0q&#10;KbfPIJCOWS0HkI8mfCnOuFTF58XsJs8JeqPrJ21MqgJhu3k0wPYiTWn+JR3E8FdaAIxrgW2fl0ND&#10;mnGUnYzqrUlo4+sjOduRlxXH3zsBijPzzdHspHswAhjBZgQQzaPPtyWV5vzXXfSNTr7kE3reYUFD&#10;mcscLlCa+st1zjp/NF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M8k5LWAAAACQEAAA8AAAAA&#10;AAAAAQAgAAAAIgAAAGRycy9kb3ducmV2LnhtbFBLAQIUABQAAAAIAIdO4kCrgOg1FgIAAHwEAAAO&#10;AAAAAAAAAAEAIAAAACUBAABkcnMvZTJvRG9jLnhtbFBLBQYAAAAABgAGAFkBAACtBQAAAAA=&#10;" path="m0,0l6496864,0e">
                <v:fill on="f" focussize="0,0"/>
                <v:stroke weight="0.441968503937008pt" color="#000000" joinstyle="round"/>
                <v:imagedata o:title=""/>
                <o:lock v:ext="edit" aspectratio="f"/>
                <v:textbox inset="0mm,0mm,0mm,0mm"/>
                <w10:wrap type="topAndBottom"/>
              </v:shape>
            </w:pict>
          </mc:Fallback>
        </mc:AlternateContent>
      </w:r>
    </w:p>
    <w:p w14:paraId="6C0F747F">
      <w:pPr>
        <w:spacing w:before="0"/>
        <w:ind w:left="196" w:right="0" w:firstLine="0"/>
        <w:jc w:val="left"/>
        <w:rPr>
          <w:sz w:val="18"/>
        </w:rPr>
      </w:pPr>
      <w:r>
        <w:rPr>
          <w:sz w:val="18"/>
        </w:rPr>
        <w:t>(место</w:t>
      </w:r>
      <w:r>
        <w:rPr>
          <w:spacing w:val="-5"/>
          <w:sz w:val="18"/>
        </w:rPr>
        <w:t xml:space="preserve"> </w:t>
      </w:r>
      <w:r>
        <w:rPr>
          <w:sz w:val="18"/>
        </w:rPr>
        <w:t>нахождения/адрес</w:t>
      </w:r>
      <w:r>
        <w:rPr>
          <w:spacing w:val="-4"/>
          <w:sz w:val="18"/>
        </w:rPr>
        <w:t xml:space="preserve"> </w:t>
      </w:r>
      <w:r>
        <w:rPr>
          <w:sz w:val="18"/>
        </w:rPr>
        <w:t>места</w:t>
      </w:r>
      <w:r>
        <w:rPr>
          <w:spacing w:val="-3"/>
          <w:sz w:val="18"/>
        </w:rPr>
        <w:t xml:space="preserve"> </w:t>
      </w:r>
      <w:r>
        <w:rPr>
          <w:sz w:val="18"/>
        </w:rPr>
        <w:t>жительства,</w:t>
      </w:r>
      <w:r>
        <w:rPr>
          <w:spacing w:val="-7"/>
          <w:sz w:val="18"/>
        </w:rPr>
        <w:t xml:space="preserve"> </w:t>
      </w:r>
      <w:r>
        <w:rPr>
          <w:spacing w:val="-2"/>
          <w:sz w:val="18"/>
        </w:rPr>
        <w:t>телефон)</w:t>
      </w:r>
    </w:p>
    <w:p w14:paraId="54FECB52">
      <w:pPr>
        <w:pStyle w:val="5"/>
        <w:ind w:left="141"/>
      </w:pPr>
      <w:r>
        <w:t>именуемый</w:t>
      </w:r>
      <w:r>
        <w:rPr>
          <w:spacing w:val="-9"/>
        </w:rPr>
        <w:t xml:space="preserve"> </w:t>
      </w:r>
      <w:r>
        <w:t>в</w:t>
      </w:r>
      <w:r>
        <w:rPr>
          <w:spacing w:val="-6"/>
        </w:rPr>
        <w:t xml:space="preserve"> </w:t>
      </w:r>
      <w:r>
        <w:t>дальнейшем</w:t>
      </w:r>
      <w:r>
        <w:rPr>
          <w:spacing w:val="-7"/>
        </w:rPr>
        <w:t xml:space="preserve"> </w:t>
      </w:r>
      <w:r>
        <w:t>«Заказчик»,</w:t>
      </w:r>
      <w:r>
        <w:rPr>
          <w:spacing w:val="-8"/>
        </w:rPr>
        <w:t xml:space="preserve"> </w:t>
      </w:r>
      <w:r>
        <w:t>действующий</w:t>
      </w:r>
      <w:r>
        <w:rPr>
          <w:spacing w:val="-7"/>
        </w:rPr>
        <w:t xml:space="preserve"> </w:t>
      </w:r>
      <w:r>
        <w:t>в</w:t>
      </w:r>
      <w:r>
        <w:rPr>
          <w:spacing w:val="-6"/>
        </w:rPr>
        <w:t xml:space="preserve"> </w:t>
      </w:r>
      <w:r>
        <w:t>интересах</w:t>
      </w:r>
      <w:r>
        <w:rPr>
          <w:spacing w:val="-8"/>
        </w:rPr>
        <w:t xml:space="preserve"> </w:t>
      </w:r>
      <w:r>
        <w:rPr>
          <w:spacing w:val="-2"/>
        </w:rPr>
        <w:t>несовершеннолетнего</w:t>
      </w:r>
    </w:p>
    <w:p w14:paraId="36347616">
      <w:pPr>
        <w:pStyle w:val="5"/>
        <w:ind w:left="0"/>
        <w:rPr>
          <w:sz w:val="19"/>
        </w:rPr>
      </w:pPr>
      <w:r>
        <w:rPr>
          <w:sz w:val="19"/>
        </w:rPr>
        <mc:AlternateContent>
          <mc:Choice Requires="wps">
            <w:drawing>
              <wp:anchor distT="0" distB="0" distL="0" distR="0" simplePos="0" relativeHeight="251663360" behindDoc="1" locked="0" layoutInCell="1" allowOverlap="1">
                <wp:simplePos x="0" y="0"/>
                <wp:positionH relativeFrom="page">
                  <wp:posOffset>629285</wp:posOffset>
                </wp:positionH>
                <wp:positionV relativeFrom="paragraph">
                  <wp:posOffset>157480</wp:posOffset>
                </wp:positionV>
                <wp:extent cx="6462395" cy="127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6462395" cy="1270"/>
                        </a:xfrm>
                        <a:custGeom>
                          <a:avLst/>
                          <a:gdLst/>
                          <a:ahLst/>
                          <a:cxnLst/>
                          <a:rect l="l" t="t" r="r" b="b"/>
                          <a:pathLst>
                            <a:path w="6462395">
                              <a:moveTo>
                                <a:pt x="0" y="0"/>
                              </a:moveTo>
                              <a:lnTo>
                                <a:pt x="1816551" y="0"/>
                              </a:lnTo>
                            </a:path>
                            <a:path w="6462395">
                              <a:moveTo>
                                <a:pt x="1851660" y="0"/>
                              </a:moveTo>
                              <a:lnTo>
                                <a:pt x="6461824" y="0"/>
                              </a:lnTo>
                            </a:path>
                          </a:pathLst>
                        </a:custGeom>
                        <a:ln w="5613">
                          <a:solidFill>
                            <a:srgbClr val="000000"/>
                          </a:solidFill>
                          <a:prstDash val="solid"/>
                        </a:ln>
                      </wps:spPr>
                      <wps:bodyPr wrap="square" lIns="0" tIns="0" rIns="0" bIns="0" rtlCol="0">
                        <a:noAutofit/>
                      </wps:bodyPr>
                    </wps:wsp>
                  </a:graphicData>
                </a:graphic>
              </wp:anchor>
            </w:drawing>
          </mc:Choice>
          <mc:Fallback>
            <w:pict>
              <v:shape id="Graphic 11" o:spid="_x0000_s1026" o:spt="100" style="position:absolute;left:0pt;margin-left:49.55pt;margin-top:12.4pt;height:0.1pt;width:508.85pt;mso-position-horizontal-relative:page;mso-wrap-distance-bottom:0pt;mso-wrap-distance-top:0pt;z-index:-251653120;mso-width-relative:page;mso-height-relative:page;" filled="f" stroked="t" coordsize="6462395,1" o:gfxdata="UEsDBAoAAAAAAIdO4kAAAAAAAAAAAAAAAAAEAAAAZHJzL1BLAwQUAAAACACHTuJAIsHXU9cAAAAJ&#10;AQAADwAAAGRycy9kb3ducmV2LnhtbE2PzU7DMBCE70i8g7VIXBC1XUhCQ5wekEBC4kKBuxMvSdR4&#10;HWL3h7dne6K33Z3R7DfV+uhHscc5DoEM6IUCgdQGN1Bn4PPj+fYBREyWnB0DoYFfjLCuLy8qW7pw&#10;oHfcb1InOIRiaQ30KU2llLHt0du4CBMSa99h9jbxOnfSzfbA4X6US6Vy6e1A/KG3Ez712G43O29A&#10;/WRfaIttg0Vx99rlb9nNSzEZc32l1SOIhMf0b4YTPqNDzUxN2JGLYjSwWml2Gljec4OTrnXOU8OX&#10;TIGsK3neoP4DUEsDBBQAAAAIAIdO4kBvxq0cLwIAAPEEAAAOAAAAZHJzL2Uyb0RvYy54bWytVFGP&#10;2jAMfp+0/xDlfZRyR8cQcJoO3WnStJ10tx8Q0pRGSpPMDhT+/Zy0BY5pEg/joXyJ3c/2Z7uLh0Nj&#10;2F4BameXPB+NOVNWulLb7ZL/env6NOMMg7ClMM6qJT8q5A+rjx8WrZ+riaudKRUwIrE4b/2S1yH4&#10;eZahrFUjcOS8smSsHDQi0BG2WQmiJfbGZJPxuMhaB6UHJxUi3a47I+8Z4RZCV1VaqrWTu0bZ0LGC&#10;MiJQSVhrj3yVsq0qJcPPqkIVmFlyqjSkJwUhvInPbLUQ8y0IX2vZpyBuSeGqpkZoS0FPVGsRBNuB&#10;/ouq0RIcuiqMpGuyrpCkCFWRj6+0ea2FV6kWkhr9SXT8f7Tyx/4FmC5pEnLOrGio48+9HHRD8rQe&#10;5+T16l+gPyHBWOuhgib+UxXskCQ9niRVh8AkXRb3xeTuy5QzSbZ88jkpnp3flTsMz8olHrH/jqFr&#10;SDkgUQ9IHuwAgdoaG2pSQwNn1FBIDd10DfUixPdichGy9pxIvGvcXr25ZA1XmVNqZ6uxl175LC+m&#10;U1JpqJJ8Ow8CMcyt4fLZNC8KmsALon8FJf3y2eT+ne9V0D56qpfwpaLGxtKnRX6XhhOd0eWTNiZm&#10;irDdPBpgexFXI/2ieMTwzs0DhrXAuvNLpt7NWPKO09HNQ0QbVx5pnFoaoCXH3zsBijPzzdLAxuUb&#10;AAxgMwAI5tGlFY2pWfd1F1yl4zCkCB1vf6BNSGn2WxtX7fKcvM5fqt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sHXU9cAAAAJAQAADwAAAAAAAAABACAAAAAiAAAAZHJzL2Rvd25yZXYueG1sUEsB&#10;AhQAFAAAAAgAh07iQG/GrRwvAgAA8QQAAA4AAAAAAAAAAQAgAAAAJgEAAGRycy9lMm9Eb2MueG1s&#10;UEsFBgAAAAAGAAYAWQEAAMcFAAAAAA==&#10;" path="m0,0l1816551,0em1851660,0l6461824,0e">
                <v:fill on="f" focussize="0,0"/>
                <v:stroke weight="0.441968503937008pt" color="#000000" joinstyle="round"/>
                <v:imagedata o:title=""/>
                <o:lock v:ext="edit" aspectratio="f"/>
                <v:textbox inset="0mm,0mm,0mm,0mm"/>
                <w10:wrap type="topAndBottom"/>
              </v:shape>
            </w:pict>
          </mc:Fallback>
        </mc:AlternateContent>
      </w:r>
    </w:p>
    <w:p w14:paraId="3B292A60">
      <w:pPr>
        <w:spacing w:before="0"/>
        <w:ind w:left="141" w:right="0" w:firstLine="0"/>
        <w:jc w:val="center"/>
        <w:rPr>
          <w:sz w:val="18"/>
        </w:rPr>
      </w:pPr>
      <w:r>
        <w:rPr>
          <w:sz w:val="18"/>
        </w:rPr>
        <w:t>(фамилия,</w:t>
      </w:r>
      <w:r>
        <w:rPr>
          <w:spacing w:val="-8"/>
          <w:sz w:val="18"/>
        </w:rPr>
        <w:t xml:space="preserve"> </w:t>
      </w:r>
      <w:r>
        <w:rPr>
          <w:sz w:val="18"/>
        </w:rPr>
        <w:t>имя,</w:t>
      </w:r>
      <w:r>
        <w:rPr>
          <w:spacing w:val="-2"/>
          <w:sz w:val="18"/>
        </w:rPr>
        <w:t xml:space="preserve"> </w:t>
      </w:r>
      <w:r>
        <w:rPr>
          <w:sz w:val="18"/>
        </w:rPr>
        <w:t>отчество</w:t>
      </w:r>
      <w:r>
        <w:rPr>
          <w:spacing w:val="-3"/>
          <w:sz w:val="18"/>
        </w:rPr>
        <w:t xml:space="preserve"> </w:t>
      </w:r>
      <w:r>
        <w:rPr>
          <w:sz w:val="18"/>
        </w:rPr>
        <w:t>(при</w:t>
      </w:r>
      <w:r>
        <w:rPr>
          <w:spacing w:val="-6"/>
          <w:sz w:val="18"/>
        </w:rPr>
        <w:t xml:space="preserve"> </w:t>
      </w:r>
      <w:r>
        <w:rPr>
          <w:sz w:val="18"/>
        </w:rPr>
        <w:t>наличии</w:t>
      </w:r>
      <w:r>
        <w:rPr>
          <w:spacing w:val="-2"/>
          <w:sz w:val="18"/>
        </w:rPr>
        <w:t xml:space="preserve"> </w:t>
      </w:r>
      <w:r>
        <w:rPr>
          <w:sz w:val="18"/>
        </w:rPr>
        <w:t>лица,</w:t>
      </w:r>
      <w:r>
        <w:rPr>
          <w:spacing w:val="-3"/>
          <w:sz w:val="18"/>
        </w:rPr>
        <w:t xml:space="preserve"> </w:t>
      </w:r>
      <w:r>
        <w:rPr>
          <w:sz w:val="18"/>
        </w:rPr>
        <w:t>зачисляемого</w:t>
      </w:r>
      <w:r>
        <w:rPr>
          <w:spacing w:val="-4"/>
          <w:sz w:val="18"/>
        </w:rPr>
        <w:t xml:space="preserve"> </w:t>
      </w:r>
      <w:r>
        <w:rPr>
          <w:sz w:val="18"/>
        </w:rPr>
        <w:t>на</w:t>
      </w:r>
      <w:r>
        <w:rPr>
          <w:spacing w:val="-4"/>
          <w:sz w:val="18"/>
        </w:rPr>
        <w:t xml:space="preserve"> </w:t>
      </w:r>
      <w:r>
        <w:rPr>
          <w:spacing w:val="-2"/>
          <w:sz w:val="18"/>
        </w:rPr>
        <w:t>обучение)</w:t>
      </w:r>
    </w:p>
    <w:p w14:paraId="7203B22C">
      <w:pPr>
        <w:pStyle w:val="5"/>
        <w:spacing w:before="6"/>
        <w:ind w:left="0"/>
        <w:rPr>
          <w:sz w:val="19"/>
        </w:rPr>
      </w:pPr>
      <w:r>
        <w:rPr>
          <w:sz w:val="19"/>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158115</wp:posOffset>
                </wp:positionV>
                <wp:extent cx="6497320"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6497320" cy="1270"/>
                        </a:xfrm>
                        <a:custGeom>
                          <a:avLst/>
                          <a:gdLst/>
                          <a:ahLst/>
                          <a:cxnLst/>
                          <a:rect l="l" t="t" r="r" b="b"/>
                          <a:pathLst>
                            <a:path w="6497320">
                              <a:moveTo>
                                <a:pt x="0" y="0"/>
                              </a:moveTo>
                              <a:lnTo>
                                <a:pt x="6496871" y="0"/>
                              </a:lnTo>
                            </a:path>
                          </a:pathLst>
                        </a:custGeom>
                        <a:ln w="5613">
                          <a:solidFill>
                            <a:srgbClr val="000000"/>
                          </a:solidFill>
                          <a:prstDash val="solid"/>
                        </a:ln>
                      </wps:spPr>
                      <wps:bodyPr wrap="square" lIns="0" tIns="0" rIns="0" bIns="0" rtlCol="0">
                        <a:noAutofit/>
                      </wps:bodyPr>
                    </wps:wsp>
                  </a:graphicData>
                </a:graphic>
              </wp:anchor>
            </w:drawing>
          </mc:Choice>
          <mc:Fallback>
            <w:pict>
              <v:shape id="Graphic 12" o:spid="_x0000_s1026" o:spt="100" style="position:absolute;left:0pt;margin-left:49.55pt;margin-top:12.45pt;height:0.1pt;width:511.6pt;mso-position-horizontal-relative:page;mso-wrap-distance-bottom:0pt;mso-wrap-distance-top:0pt;z-index:-251652096;mso-width-relative:page;mso-height-relative:page;" filled="f" stroked="t" coordsize="6497320,1" o:gfxdata="UEsDBAoAAAAAAIdO4kAAAAAAAAAAAAAAAAAEAAAAZHJzL1BLAwQUAAAACACHTuJA2f0b4NgAAAAJ&#10;AQAADwAAAGRycy9kb3ducmV2LnhtbE2PzU7DMBCE70h9B2srcaOODa2aEKcHJECCXlrgwM2NlyTC&#10;Xiex+/f2uKdynJ3RzLfl6uQsO+AYOk8KxCwDhlR701Gj4PPj+W4JLERNRltPqOCMAVbV5KbUhfFH&#10;2uBhGxuWSigUWkEbY19wHuoWnQ4z3yMl78ePTsckx4abUR9TubNcZtmCO91RWmh1j08t1r/bvVOA&#10;w/fwdab5S3yPNh/sYinfXtdK3U5F9ggs4ilew3DBT+hQJaad35MJzCrIc5GSCuRDDuziCynvge3S&#10;ZS6AVyX//0H1B1BLAwQUAAAACACHTuJAe2eAphYCAAB8BAAADgAAAGRycy9lMm9Eb2MueG1srVRN&#10;bxoxEL1X6n+wfC8LpIUEsURVUKJKVRsp6Q8wXi9ryV+dMSz8+469u0DoJYdwWJ49s8/z5o13eX+w&#10;hu0VoPau5JPRmDPlpK+025b8z+vjl1vOMApXCeOdKvlRIb9fff60bMNCTX3jTaWAEYnDRRtK3sQY&#10;FkWBslFW4MgH5ShYe7Ai0hK2RQWiJXZriul4PCtaD1UALxUi7a67IO8Z4T2Evq61VGsvd1a52LGC&#10;MiKSJGx0QL7K1da1kvF3XaOKzJSclMb8pEMIb9KzWC3FYgsiNFr2JYj3lHClyQrt6NAT1VpEwXag&#10;/6OyWoJHX8eR9LbohOSOkIrJ+Ko3L40IKmuhVmM4NR0/jlb+2j8D0xVNwpQzJyw5/tS3g3aoPW3A&#10;BWW9hGfoV0gwaT3UYNM/qWCH3NLjqaXqEJmkzdnXu/nNlLotKTaZznPHi/O7cofxSfnMI/Y/MXaG&#10;VAMSzYDkwQ0QyNZkqMmGRs7IUMiGbjpDg4jpvVRcgqw9F5L2rN+rV5+j8apyKu0cNe4yi6TMbucT&#10;zgaVlNtlEEjHrJY9yEcTvhRnXKri22xyk+cEvdHVozYmVYGw3TwYYHuRpjT/kg5ieJMWAONaYNPl&#10;5VCfZhxlJ6M6axLa+OpIzrbkZcnx706A4sz8cDQ76R4MAAawGQBE8+DzbUmlOf99F32tky/5hI63&#10;X9BQ5jL7C5Sm/nKds84fjd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2f0b4NgAAAAJAQAADwAA&#10;AAAAAAABACAAAAAiAAAAZHJzL2Rvd25yZXYueG1sUEsBAhQAFAAAAAgAh07iQHtngKYWAgAAfAQA&#10;AA4AAAAAAAAAAQAgAAAAJwEAAGRycy9lMm9Eb2MueG1sUEsFBgAAAAAGAAYAWQEAAK8FAAAAAA==&#10;" path="m0,0l6496871,0e">
                <v:fill on="f" focussize="0,0"/>
                <v:stroke weight="0.441968503937008pt" color="#000000" joinstyle="round"/>
                <v:imagedata o:title=""/>
                <o:lock v:ext="edit" aspectratio="f"/>
                <v:textbox inset="0mm,0mm,0mm,0mm"/>
                <w10:wrap type="topAndBottom"/>
              </v:shape>
            </w:pict>
          </mc:Fallback>
        </mc:AlternateContent>
      </w:r>
    </w:p>
    <w:p w14:paraId="338542F1">
      <w:pPr>
        <w:spacing w:before="0" w:line="206" w:lineRule="exact"/>
        <w:ind w:left="141" w:right="0" w:firstLine="0"/>
        <w:jc w:val="left"/>
        <w:rPr>
          <w:sz w:val="18"/>
        </w:rPr>
      </w:pPr>
      <w:r>
        <w:rPr>
          <w:sz w:val="18"/>
        </w:rPr>
        <w:t>(место</w:t>
      </w:r>
      <w:r>
        <w:rPr>
          <w:spacing w:val="-4"/>
          <w:sz w:val="18"/>
        </w:rPr>
        <w:t xml:space="preserve"> </w:t>
      </w:r>
      <w:r>
        <w:rPr>
          <w:sz w:val="18"/>
        </w:rPr>
        <w:t>нахождения</w:t>
      </w:r>
      <w:r>
        <w:rPr>
          <w:spacing w:val="-3"/>
          <w:sz w:val="18"/>
        </w:rPr>
        <w:t xml:space="preserve"> </w:t>
      </w:r>
      <w:r>
        <w:rPr>
          <w:sz w:val="18"/>
        </w:rPr>
        <w:t>/адрес</w:t>
      </w:r>
      <w:r>
        <w:rPr>
          <w:spacing w:val="-2"/>
          <w:sz w:val="18"/>
        </w:rPr>
        <w:t xml:space="preserve"> </w:t>
      </w:r>
      <w:r>
        <w:rPr>
          <w:sz w:val="18"/>
        </w:rPr>
        <w:t>места</w:t>
      </w:r>
      <w:r>
        <w:rPr>
          <w:spacing w:val="-5"/>
          <w:sz w:val="18"/>
        </w:rPr>
        <w:t xml:space="preserve"> </w:t>
      </w:r>
      <w:r>
        <w:rPr>
          <w:sz w:val="18"/>
        </w:rPr>
        <w:t>жительства,</w:t>
      </w:r>
      <w:r>
        <w:rPr>
          <w:spacing w:val="-6"/>
          <w:sz w:val="18"/>
        </w:rPr>
        <w:t xml:space="preserve"> </w:t>
      </w:r>
      <w:r>
        <w:rPr>
          <w:spacing w:val="-2"/>
          <w:sz w:val="18"/>
        </w:rPr>
        <w:t>телефон)</w:t>
      </w:r>
    </w:p>
    <w:p w14:paraId="1D04F506">
      <w:pPr>
        <w:pStyle w:val="5"/>
        <w:spacing w:line="252" w:lineRule="exact"/>
        <w:ind w:left="141"/>
      </w:pPr>
      <w:r>
        <w:t>именуемый</w:t>
      </w:r>
      <w:r>
        <w:rPr>
          <w:spacing w:val="-6"/>
        </w:rPr>
        <w:t xml:space="preserve"> </w:t>
      </w:r>
      <w:r>
        <w:t>в</w:t>
      </w:r>
      <w:r>
        <w:rPr>
          <w:spacing w:val="-6"/>
        </w:rPr>
        <w:t xml:space="preserve"> </w:t>
      </w:r>
      <w:r>
        <w:t>дальнейшем</w:t>
      </w:r>
      <w:r>
        <w:rPr>
          <w:spacing w:val="-6"/>
        </w:rPr>
        <w:t xml:space="preserve"> </w:t>
      </w:r>
      <w:r>
        <w:rPr>
          <w:spacing w:val="-2"/>
        </w:rPr>
        <w:t>«Обучающийся»</w:t>
      </w:r>
    </w:p>
    <w:p w14:paraId="26B2492E">
      <w:pPr>
        <w:pStyle w:val="5"/>
        <w:spacing w:before="1"/>
        <w:ind w:left="141" w:right="97"/>
      </w:pPr>
      <w:r>
        <w:t>совместно</w:t>
      </w:r>
      <w:r>
        <w:rPr>
          <w:spacing w:val="-6"/>
        </w:rPr>
        <w:t xml:space="preserve"> </w:t>
      </w:r>
      <w:r>
        <w:t>именуемые</w:t>
      </w:r>
      <w:r>
        <w:rPr>
          <w:spacing w:val="-3"/>
        </w:rPr>
        <w:t xml:space="preserve"> </w:t>
      </w:r>
      <w:r>
        <w:t>Стороны</w:t>
      </w:r>
      <w:r>
        <w:rPr>
          <w:spacing w:val="-5"/>
        </w:rPr>
        <w:t xml:space="preserve"> </w:t>
      </w:r>
      <w:r>
        <w:t>заключили</w:t>
      </w:r>
      <w:r>
        <w:rPr>
          <w:spacing w:val="-6"/>
        </w:rPr>
        <w:t xml:space="preserve"> </w:t>
      </w:r>
      <w:r>
        <w:t>в</w:t>
      </w:r>
      <w:r>
        <w:rPr>
          <w:spacing w:val="-2"/>
        </w:rPr>
        <w:t xml:space="preserve"> </w:t>
      </w:r>
      <w:r>
        <w:t>соответствии</w:t>
      </w:r>
      <w:r>
        <w:rPr>
          <w:spacing w:val="-4"/>
        </w:rPr>
        <w:t xml:space="preserve"> </w:t>
      </w:r>
      <w:r>
        <w:t>с</w:t>
      </w:r>
      <w:r>
        <w:rPr>
          <w:spacing w:val="-3"/>
        </w:rPr>
        <w:t xml:space="preserve"> </w:t>
      </w:r>
      <w:r>
        <w:t>Гражданским</w:t>
      </w:r>
      <w:r>
        <w:rPr>
          <w:spacing w:val="-6"/>
        </w:rPr>
        <w:t xml:space="preserve"> </w:t>
      </w:r>
      <w:r>
        <w:t>кодексом</w:t>
      </w:r>
      <w:r>
        <w:rPr>
          <w:spacing w:val="-4"/>
        </w:rPr>
        <w:t xml:space="preserve"> </w:t>
      </w:r>
      <w:r>
        <w:t>Российской</w:t>
      </w:r>
      <w:r>
        <w:rPr>
          <w:spacing w:val="-6"/>
        </w:rPr>
        <w:t xml:space="preserve"> </w:t>
      </w:r>
      <w:r>
        <w:t>Федерации, Федеральным Законом от 29.12.2012 № 273-ФЗ «Об образовании в Российской Федерации»,</w:t>
      </w:r>
      <w:r>
        <w:rPr>
          <w:spacing w:val="40"/>
        </w:rPr>
        <w:t xml:space="preserve"> </w:t>
      </w:r>
      <w:r>
        <w:t>Законом Российской Федерации от 07.02.1992 № 2300-1 «О защите прав потребителей», Постановлением Правительства РФ от 15.09.2020 № 1441 «Об утверждении Правил оказания платных образовательных услуг», Постановлением администрации города Нижнего Новгорода от 2</w:t>
      </w:r>
      <w:r>
        <w:rPr>
          <w:rFonts w:hint="default"/>
          <w:lang w:val="ru-RU"/>
        </w:rPr>
        <w:t>4</w:t>
      </w:r>
      <w:r>
        <w:t>.0</w:t>
      </w:r>
      <w:r>
        <w:rPr>
          <w:rFonts w:hint="default"/>
          <w:lang w:val="ru-RU"/>
        </w:rPr>
        <w:t>7</w:t>
      </w:r>
      <w:r>
        <w:t>.20</w:t>
      </w:r>
      <w:r>
        <w:rPr>
          <w:rFonts w:hint="default"/>
          <w:lang w:val="ru-RU"/>
        </w:rPr>
        <w:t xml:space="preserve">26 </w:t>
      </w:r>
      <w:r>
        <w:t xml:space="preserve">г. № </w:t>
      </w:r>
      <w:r>
        <w:rPr>
          <w:rFonts w:hint="default"/>
          <w:lang w:val="ru-RU"/>
        </w:rPr>
        <w:t>5842</w:t>
      </w:r>
      <w:r>
        <w:t xml:space="preserve"> «О</w:t>
      </w:r>
      <w:r>
        <w:rPr>
          <w:lang w:val="ru-RU"/>
        </w:rPr>
        <w:t>б</w:t>
      </w:r>
      <w:r>
        <w:rPr>
          <w:rFonts w:hint="default"/>
          <w:lang w:val="ru-RU"/>
        </w:rPr>
        <w:t xml:space="preserve"> установлении тарифов на платные услуги по реализации дополнительных общеобразовательных программ, оказываемые муниципальным автономным дошкольным образовательным учреждением «Детский сад № 45»</w:t>
      </w:r>
      <w:r>
        <w:t>, Уставом МАДОУ «Детский сад № 45» заключили настоящий Договор о нижеследующем:</w:t>
      </w:r>
    </w:p>
    <w:p w14:paraId="7E5D0D27">
      <w:pPr>
        <w:pStyle w:val="2"/>
        <w:numPr>
          <w:ilvl w:val="0"/>
          <w:numId w:val="1"/>
        </w:numPr>
        <w:tabs>
          <w:tab w:val="left" w:pos="475"/>
        </w:tabs>
        <w:spacing w:before="92" w:after="0" w:line="240" w:lineRule="auto"/>
        <w:ind w:left="475" w:right="0" w:hanging="193"/>
        <w:jc w:val="left"/>
      </w:pPr>
      <w:bookmarkStart w:id="0" w:name="I.Предмет Договора"/>
      <w:bookmarkEnd w:id="0"/>
      <w:r>
        <w:t>Предмет</w:t>
      </w:r>
      <w:r>
        <w:rPr>
          <w:spacing w:val="-11"/>
        </w:rPr>
        <w:t xml:space="preserve"> </w:t>
      </w:r>
      <w:r>
        <w:rPr>
          <w:spacing w:val="-2"/>
        </w:rPr>
        <w:t>Договора</w:t>
      </w:r>
    </w:p>
    <w:p w14:paraId="47489B83">
      <w:pPr>
        <w:pStyle w:val="9"/>
        <w:numPr>
          <w:ilvl w:val="1"/>
          <w:numId w:val="2"/>
        </w:numPr>
        <w:tabs>
          <w:tab w:val="left" w:pos="605"/>
        </w:tabs>
        <w:spacing w:before="1" w:after="0" w:line="240" w:lineRule="auto"/>
        <w:ind w:left="282" w:right="280" w:firstLine="0"/>
        <w:jc w:val="left"/>
        <w:rPr>
          <w:sz w:val="22"/>
        </w:rPr>
      </w:pPr>
      <w:r>
        <w:rPr>
          <w:sz w:val="22"/>
        </w:rPr>
        <w:t>Исполнитель</w:t>
      </w:r>
      <w:r>
        <w:rPr>
          <w:spacing w:val="80"/>
          <w:sz w:val="22"/>
        </w:rPr>
        <w:t xml:space="preserve"> </w:t>
      </w:r>
      <w:r>
        <w:rPr>
          <w:sz w:val="22"/>
        </w:rPr>
        <w:t>обязуется</w:t>
      </w:r>
      <w:r>
        <w:rPr>
          <w:spacing w:val="80"/>
          <w:sz w:val="22"/>
        </w:rPr>
        <w:t xml:space="preserve"> </w:t>
      </w:r>
      <w:r>
        <w:rPr>
          <w:sz w:val="22"/>
        </w:rPr>
        <w:t>предоставить</w:t>
      </w:r>
      <w:r>
        <w:rPr>
          <w:spacing w:val="80"/>
          <w:sz w:val="22"/>
        </w:rPr>
        <w:t xml:space="preserve"> </w:t>
      </w:r>
      <w:r>
        <w:rPr>
          <w:sz w:val="22"/>
        </w:rPr>
        <w:t>образовательную</w:t>
      </w:r>
      <w:r>
        <w:rPr>
          <w:spacing w:val="80"/>
          <w:sz w:val="22"/>
        </w:rPr>
        <w:t xml:space="preserve"> </w:t>
      </w:r>
      <w:r>
        <w:rPr>
          <w:sz w:val="22"/>
        </w:rPr>
        <w:t>услуг,</w:t>
      </w:r>
      <w:r>
        <w:rPr>
          <w:spacing w:val="80"/>
          <w:sz w:val="22"/>
        </w:rPr>
        <w:t xml:space="preserve"> </w:t>
      </w:r>
      <w:r>
        <w:rPr>
          <w:sz w:val="22"/>
        </w:rPr>
        <w:t>а</w:t>
      </w:r>
      <w:r>
        <w:rPr>
          <w:spacing w:val="80"/>
          <w:sz w:val="22"/>
        </w:rPr>
        <w:t xml:space="preserve"> </w:t>
      </w:r>
      <w:r>
        <w:rPr>
          <w:sz w:val="22"/>
        </w:rPr>
        <w:t>Заказчик</w:t>
      </w:r>
      <w:r>
        <w:rPr>
          <w:spacing w:val="80"/>
          <w:sz w:val="22"/>
        </w:rPr>
        <w:t xml:space="preserve"> </w:t>
      </w:r>
      <w:r>
        <w:rPr>
          <w:sz w:val="22"/>
        </w:rPr>
        <w:t>обязуется</w:t>
      </w:r>
      <w:r>
        <w:rPr>
          <w:spacing w:val="80"/>
          <w:sz w:val="22"/>
        </w:rPr>
        <w:t xml:space="preserve"> </w:t>
      </w:r>
      <w:r>
        <w:rPr>
          <w:sz w:val="22"/>
        </w:rPr>
        <w:t>оплатить предоставление услуги по</w:t>
      </w:r>
      <w:r>
        <w:rPr>
          <w:spacing w:val="40"/>
          <w:sz w:val="22"/>
        </w:rPr>
        <w:t xml:space="preserve"> </w:t>
      </w:r>
      <w:r>
        <w:rPr>
          <w:sz w:val="22"/>
        </w:rPr>
        <w:t>реализации дополнительных общеобразовательных программ:</w:t>
      </w:r>
    </w:p>
    <w:p w14:paraId="5519644A">
      <w:pPr>
        <w:pStyle w:val="5"/>
        <w:spacing w:before="4"/>
        <w:ind w:left="0"/>
        <w:rPr>
          <w:sz w:val="12"/>
        </w:rPr>
      </w:pPr>
    </w:p>
    <w:tbl>
      <w:tblPr>
        <w:tblStyle w:val="4"/>
        <w:tblW w:w="0" w:type="auto"/>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2394"/>
        <w:gridCol w:w="1131"/>
        <w:gridCol w:w="2291"/>
        <w:gridCol w:w="923"/>
        <w:gridCol w:w="924"/>
        <w:gridCol w:w="2092"/>
      </w:tblGrid>
      <w:tr w14:paraId="4FB20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392" w:type="dxa"/>
            <w:vMerge w:val="restart"/>
          </w:tcPr>
          <w:p w14:paraId="4B1B9AC3">
            <w:pPr>
              <w:pStyle w:val="10"/>
              <w:spacing w:line="201" w:lineRule="exact"/>
              <w:ind w:left="110"/>
              <w:rPr>
                <w:sz w:val="18"/>
              </w:rPr>
            </w:pPr>
            <w:r>
              <w:rPr>
                <w:spacing w:val="-10"/>
                <w:sz w:val="18"/>
              </w:rPr>
              <w:t>№</w:t>
            </w:r>
          </w:p>
        </w:tc>
        <w:tc>
          <w:tcPr>
            <w:tcW w:w="2394" w:type="dxa"/>
            <w:vMerge w:val="restart"/>
          </w:tcPr>
          <w:p w14:paraId="5CBF29E8">
            <w:pPr>
              <w:pStyle w:val="10"/>
              <w:spacing w:before="1"/>
              <w:ind w:left="90" w:right="68"/>
              <w:jc w:val="center"/>
              <w:rPr>
                <w:sz w:val="18"/>
              </w:rPr>
            </w:pPr>
            <w:r>
              <w:rPr>
                <w:spacing w:val="-2"/>
                <w:sz w:val="18"/>
              </w:rPr>
              <w:t>Наименование</w:t>
            </w:r>
            <w:r>
              <w:rPr>
                <w:spacing w:val="-13"/>
                <w:sz w:val="18"/>
              </w:rPr>
              <w:t xml:space="preserve"> </w:t>
            </w:r>
            <w:r>
              <w:rPr>
                <w:spacing w:val="-2"/>
                <w:sz w:val="18"/>
              </w:rPr>
              <w:t xml:space="preserve">платной </w:t>
            </w:r>
            <w:r>
              <w:rPr>
                <w:sz w:val="18"/>
              </w:rPr>
              <w:t xml:space="preserve">услуги по реализации </w:t>
            </w:r>
            <w:r>
              <w:rPr>
                <w:spacing w:val="-2"/>
                <w:sz w:val="18"/>
              </w:rPr>
              <w:t>дополнительных</w:t>
            </w:r>
          </w:p>
          <w:p w14:paraId="52ADC879">
            <w:pPr>
              <w:pStyle w:val="10"/>
              <w:spacing w:before="3" w:line="194" w:lineRule="exact"/>
              <w:ind w:left="91" w:right="68"/>
              <w:jc w:val="center"/>
              <w:rPr>
                <w:sz w:val="18"/>
              </w:rPr>
            </w:pPr>
            <w:r>
              <w:rPr>
                <w:spacing w:val="-4"/>
                <w:sz w:val="18"/>
              </w:rPr>
              <w:t xml:space="preserve">общеобразовательных </w:t>
            </w:r>
            <w:r>
              <w:rPr>
                <w:spacing w:val="-2"/>
                <w:sz w:val="18"/>
              </w:rPr>
              <w:t>программ</w:t>
            </w:r>
          </w:p>
        </w:tc>
        <w:tc>
          <w:tcPr>
            <w:tcW w:w="1131" w:type="dxa"/>
            <w:vMerge w:val="restart"/>
          </w:tcPr>
          <w:p w14:paraId="1AC2624D">
            <w:pPr>
              <w:pStyle w:val="10"/>
              <w:spacing w:before="1"/>
              <w:ind w:left="216" w:right="197" w:firstLine="9"/>
              <w:jc w:val="center"/>
              <w:rPr>
                <w:sz w:val="18"/>
              </w:rPr>
            </w:pPr>
            <w:r>
              <w:rPr>
                <w:spacing w:val="-2"/>
                <w:sz w:val="18"/>
              </w:rPr>
              <w:t xml:space="preserve">Форма </w:t>
            </w:r>
            <w:r>
              <w:rPr>
                <w:spacing w:val="-4"/>
                <w:sz w:val="18"/>
              </w:rPr>
              <w:t xml:space="preserve">обучения </w:t>
            </w:r>
            <w:r>
              <w:rPr>
                <w:spacing w:val="-2"/>
                <w:sz w:val="18"/>
              </w:rPr>
              <w:t>(очная, заочная)</w:t>
            </w:r>
          </w:p>
        </w:tc>
        <w:tc>
          <w:tcPr>
            <w:tcW w:w="2291" w:type="dxa"/>
            <w:vMerge w:val="restart"/>
          </w:tcPr>
          <w:p w14:paraId="751DF028">
            <w:pPr>
              <w:pStyle w:val="10"/>
              <w:spacing w:before="1"/>
              <w:ind w:left="321" w:right="300" w:hanging="6"/>
              <w:jc w:val="center"/>
              <w:rPr>
                <w:sz w:val="18"/>
              </w:rPr>
            </w:pPr>
            <w:r>
              <w:rPr>
                <w:sz w:val="18"/>
              </w:rPr>
              <w:t xml:space="preserve">Вид, уровень, </w:t>
            </w:r>
            <w:r>
              <w:rPr>
                <w:spacing w:val="-2"/>
                <w:sz w:val="18"/>
              </w:rPr>
              <w:t>направленность дополнительной</w:t>
            </w:r>
          </w:p>
          <w:p w14:paraId="3A516141">
            <w:pPr>
              <w:pStyle w:val="10"/>
              <w:spacing w:before="3" w:line="194" w:lineRule="exact"/>
              <w:ind w:left="21"/>
              <w:jc w:val="center"/>
              <w:rPr>
                <w:sz w:val="18"/>
              </w:rPr>
            </w:pPr>
            <w:r>
              <w:rPr>
                <w:spacing w:val="-4"/>
                <w:sz w:val="18"/>
              </w:rPr>
              <w:t xml:space="preserve">общеобразовательной </w:t>
            </w:r>
            <w:r>
              <w:rPr>
                <w:spacing w:val="-2"/>
                <w:sz w:val="18"/>
              </w:rPr>
              <w:t>программы</w:t>
            </w:r>
          </w:p>
        </w:tc>
        <w:tc>
          <w:tcPr>
            <w:tcW w:w="1847" w:type="dxa"/>
            <w:gridSpan w:val="2"/>
          </w:tcPr>
          <w:p w14:paraId="738587B7">
            <w:pPr>
              <w:pStyle w:val="10"/>
              <w:spacing w:line="201" w:lineRule="exact"/>
              <w:ind w:left="236"/>
              <w:rPr>
                <w:sz w:val="18"/>
              </w:rPr>
            </w:pPr>
            <w:r>
              <w:rPr>
                <w:sz w:val="18"/>
              </w:rPr>
              <w:t>Количество</w:t>
            </w:r>
            <w:r>
              <w:rPr>
                <w:spacing w:val="-9"/>
                <w:sz w:val="18"/>
              </w:rPr>
              <w:t xml:space="preserve"> </w:t>
            </w:r>
            <w:r>
              <w:rPr>
                <w:spacing w:val="-2"/>
                <w:sz w:val="18"/>
              </w:rPr>
              <w:t>часов</w:t>
            </w:r>
          </w:p>
        </w:tc>
        <w:tc>
          <w:tcPr>
            <w:tcW w:w="2092" w:type="dxa"/>
            <w:vMerge w:val="restart"/>
          </w:tcPr>
          <w:p w14:paraId="6E7049CA">
            <w:pPr>
              <w:pStyle w:val="10"/>
              <w:spacing w:before="1"/>
              <w:ind w:left="198" w:right="189" w:hanging="4"/>
              <w:jc w:val="center"/>
              <w:rPr>
                <w:sz w:val="18"/>
              </w:rPr>
            </w:pPr>
            <w:r>
              <w:rPr>
                <w:sz w:val="18"/>
              </w:rPr>
              <w:t xml:space="preserve">Срок освоения </w:t>
            </w:r>
            <w:r>
              <w:rPr>
                <w:spacing w:val="-2"/>
                <w:sz w:val="18"/>
              </w:rPr>
              <w:t>дополнительной общеобразовательной</w:t>
            </w:r>
          </w:p>
          <w:p w14:paraId="3BD67D47">
            <w:pPr>
              <w:pStyle w:val="10"/>
              <w:spacing w:before="11" w:line="190" w:lineRule="exact"/>
              <w:ind w:left="9"/>
              <w:jc w:val="center"/>
              <w:rPr>
                <w:sz w:val="18"/>
              </w:rPr>
            </w:pPr>
            <w:r>
              <w:rPr>
                <w:spacing w:val="-2"/>
                <w:sz w:val="18"/>
              </w:rPr>
              <w:t>программы</w:t>
            </w:r>
            <w:r>
              <w:rPr>
                <w:spacing w:val="-10"/>
                <w:sz w:val="18"/>
              </w:rPr>
              <w:t xml:space="preserve"> </w:t>
            </w:r>
            <w:r>
              <w:rPr>
                <w:spacing w:val="-2"/>
                <w:sz w:val="18"/>
              </w:rPr>
              <w:t>на</w:t>
            </w:r>
            <w:r>
              <w:rPr>
                <w:spacing w:val="-9"/>
                <w:sz w:val="18"/>
              </w:rPr>
              <w:t xml:space="preserve"> </w:t>
            </w:r>
            <w:r>
              <w:rPr>
                <w:spacing w:val="-2"/>
                <w:sz w:val="18"/>
              </w:rPr>
              <w:t xml:space="preserve">момент </w:t>
            </w:r>
            <w:r>
              <w:rPr>
                <w:sz w:val="18"/>
              </w:rPr>
              <w:t>подписания</w:t>
            </w:r>
            <w:r>
              <w:rPr>
                <w:spacing w:val="-8"/>
                <w:sz w:val="18"/>
              </w:rPr>
              <w:t xml:space="preserve"> </w:t>
            </w:r>
            <w:r>
              <w:rPr>
                <w:sz w:val="18"/>
              </w:rPr>
              <w:t>договора</w:t>
            </w:r>
          </w:p>
        </w:tc>
      </w:tr>
      <w:tr w14:paraId="4502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392" w:type="dxa"/>
            <w:vMerge w:val="continue"/>
            <w:tcBorders>
              <w:top w:val="nil"/>
            </w:tcBorders>
          </w:tcPr>
          <w:p w14:paraId="4CF9AB09">
            <w:pPr>
              <w:rPr>
                <w:sz w:val="2"/>
                <w:szCs w:val="2"/>
              </w:rPr>
            </w:pPr>
          </w:p>
        </w:tc>
        <w:tc>
          <w:tcPr>
            <w:tcW w:w="2394" w:type="dxa"/>
            <w:vMerge w:val="continue"/>
            <w:tcBorders>
              <w:top w:val="nil"/>
            </w:tcBorders>
          </w:tcPr>
          <w:p w14:paraId="396CB956">
            <w:pPr>
              <w:rPr>
                <w:sz w:val="2"/>
                <w:szCs w:val="2"/>
              </w:rPr>
            </w:pPr>
          </w:p>
        </w:tc>
        <w:tc>
          <w:tcPr>
            <w:tcW w:w="1131" w:type="dxa"/>
            <w:vMerge w:val="continue"/>
            <w:tcBorders>
              <w:top w:val="nil"/>
            </w:tcBorders>
          </w:tcPr>
          <w:p w14:paraId="7A83774F">
            <w:pPr>
              <w:rPr>
                <w:sz w:val="2"/>
                <w:szCs w:val="2"/>
              </w:rPr>
            </w:pPr>
          </w:p>
        </w:tc>
        <w:tc>
          <w:tcPr>
            <w:tcW w:w="2291" w:type="dxa"/>
            <w:vMerge w:val="continue"/>
            <w:tcBorders>
              <w:top w:val="nil"/>
            </w:tcBorders>
          </w:tcPr>
          <w:p w14:paraId="4F41A7C8">
            <w:pPr>
              <w:rPr>
                <w:sz w:val="2"/>
                <w:szCs w:val="2"/>
              </w:rPr>
            </w:pPr>
          </w:p>
        </w:tc>
        <w:tc>
          <w:tcPr>
            <w:tcW w:w="923" w:type="dxa"/>
          </w:tcPr>
          <w:p w14:paraId="340533A4">
            <w:pPr>
              <w:pStyle w:val="10"/>
              <w:spacing w:line="199" w:lineRule="exact"/>
              <w:ind w:left="109"/>
              <w:rPr>
                <w:sz w:val="18"/>
              </w:rPr>
            </w:pPr>
            <w:r>
              <w:rPr>
                <w:sz w:val="18"/>
              </w:rPr>
              <w:t>в</w:t>
            </w:r>
            <w:r>
              <w:rPr>
                <w:spacing w:val="-1"/>
                <w:sz w:val="18"/>
              </w:rPr>
              <w:t xml:space="preserve"> </w:t>
            </w:r>
            <w:r>
              <w:rPr>
                <w:spacing w:val="-2"/>
                <w:sz w:val="18"/>
              </w:rPr>
              <w:t>неделю</w:t>
            </w:r>
          </w:p>
        </w:tc>
        <w:tc>
          <w:tcPr>
            <w:tcW w:w="924" w:type="dxa"/>
          </w:tcPr>
          <w:p w14:paraId="6FDC8858">
            <w:pPr>
              <w:pStyle w:val="10"/>
              <w:ind w:left="266" w:right="253" w:hanging="10"/>
              <w:rPr>
                <w:sz w:val="18"/>
              </w:rPr>
            </w:pPr>
            <w:r>
              <w:rPr>
                <w:spacing w:val="-4"/>
                <w:sz w:val="18"/>
              </w:rPr>
              <w:t xml:space="preserve">всего </w:t>
            </w:r>
            <w:r>
              <w:rPr>
                <w:sz w:val="18"/>
              </w:rPr>
              <w:t>в</w:t>
            </w:r>
            <w:r>
              <w:rPr>
                <w:spacing w:val="-1"/>
                <w:sz w:val="18"/>
              </w:rPr>
              <w:t xml:space="preserve"> </w:t>
            </w:r>
            <w:r>
              <w:rPr>
                <w:spacing w:val="-5"/>
                <w:sz w:val="18"/>
              </w:rPr>
              <w:t>год</w:t>
            </w:r>
          </w:p>
        </w:tc>
        <w:tc>
          <w:tcPr>
            <w:tcW w:w="2092" w:type="dxa"/>
            <w:vMerge w:val="continue"/>
            <w:tcBorders>
              <w:top w:val="nil"/>
            </w:tcBorders>
          </w:tcPr>
          <w:p w14:paraId="0B7EEA02">
            <w:pPr>
              <w:rPr>
                <w:sz w:val="2"/>
                <w:szCs w:val="2"/>
              </w:rPr>
            </w:pPr>
          </w:p>
        </w:tc>
      </w:tr>
      <w:tr w14:paraId="64540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392" w:type="dxa"/>
          </w:tcPr>
          <w:p w14:paraId="22567716">
            <w:pPr>
              <w:pStyle w:val="10"/>
              <w:rPr>
                <w:rFonts w:hint="default"/>
                <w:sz w:val="20"/>
                <w:lang w:val="ru-RU"/>
              </w:rPr>
            </w:pPr>
            <w:r>
              <w:rPr>
                <w:rFonts w:hint="default"/>
                <w:sz w:val="20"/>
                <w:lang w:val="ru-RU"/>
              </w:rPr>
              <w:t>1.</w:t>
            </w:r>
          </w:p>
        </w:tc>
        <w:tc>
          <w:tcPr>
            <w:tcW w:w="2394" w:type="dxa"/>
          </w:tcPr>
          <w:p w14:paraId="5B13B70A">
            <w:pPr>
              <w:pStyle w:val="10"/>
              <w:jc w:val="center"/>
              <w:rPr>
                <w:rFonts w:hint="default"/>
                <w:sz w:val="20"/>
                <w:lang w:val="ru-RU"/>
              </w:rPr>
            </w:pPr>
          </w:p>
        </w:tc>
        <w:tc>
          <w:tcPr>
            <w:tcW w:w="1131" w:type="dxa"/>
          </w:tcPr>
          <w:p w14:paraId="3F229F4B">
            <w:pPr>
              <w:pStyle w:val="10"/>
              <w:jc w:val="center"/>
              <w:rPr>
                <w:rFonts w:hint="default"/>
                <w:sz w:val="20"/>
                <w:lang w:val="ru-RU"/>
              </w:rPr>
            </w:pPr>
          </w:p>
        </w:tc>
        <w:tc>
          <w:tcPr>
            <w:tcW w:w="2291" w:type="dxa"/>
          </w:tcPr>
          <w:p w14:paraId="25D78680">
            <w:pPr>
              <w:pStyle w:val="10"/>
              <w:jc w:val="center"/>
              <w:rPr>
                <w:rFonts w:hint="default"/>
                <w:sz w:val="20"/>
                <w:lang w:val="ru-RU"/>
              </w:rPr>
            </w:pPr>
          </w:p>
        </w:tc>
        <w:tc>
          <w:tcPr>
            <w:tcW w:w="923" w:type="dxa"/>
          </w:tcPr>
          <w:p w14:paraId="7CB8B441">
            <w:pPr>
              <w:pStyle w:val="10"/>
              <w:jc w:val="center"/>
              <w:rPr>
                <w:rFonts w:hint="default"/>
                <w:sz w:val="20"/>
                <w:lang w:val="ru-RU"/>
              </w:rPr>
            </w:pPr>
          </w:p>
        </w:tc>
        <w:tc>
          <w:tcPr>
            <w:tcW w:w="924" w:type="dxa"/>
          </w:tcPr>
          <w:p w14:paraId="2EB151C2">
            <w:pPr>
              <w:pStyle w:val="10"/>
              <w:jc w:val="center"/>
              <w:rPr>
                <w:rFonts w:hint="default"/>
                <w:sz w:val="20"/>
                <w:lang w:val="ru-RU"/>
              </w:rPr>
            </w:pPr>
          </w:p>
        </w:tc>
        <w:tc>
          <w:tcPr>
            <w:tcW w:w="2092" w:type="dxa"/>
          </w:tcPr>
          <w:p w14:paraId="5CB2A7A3">
            <w:pPr>
              <w:pStyle w:val="10"/>
              <w:spacing w:line="200" w:lineRule="exact"/>
              <w:ind w:left="9" w:right="5"/>
              <w:jc w:val="center"/>
              <w:rPr>
                <w:sz w:val="18"/>
              </w:rPr>
            </w:pPr>
            <w:r>
              <w:rPr>
                <w:sz w:val="18"/>
              </w:rPr>
              <mc:AlternateContent>
                <mc:Choice Requires="wpg">
                  <w:drawing>
                    <wp:anchor distT="0" distB="0" distL="0" distR="0" simplePos="0" relativeHeight="251666432" behindDoc="1" locked="0" layoutInCell="1" allowOverlap="1">
                      <wp:simplePos x="0" y="0"/>
                      <wp:positionH relativeFrom="column">
                        <wp:posOffset>843280</wp:posOffset>
                      </wp:positionH>
                      <wp:positionV relativeFrom="paragraph">
                        <wp:posOffset>247650</wp:posOffset>
                      </wp:positionV>
                      <wp:extent cx="79375" cy="6350"/>
                      <wp:effectExtent l="0" t="0" r="0" b="0"/>
                      <wp:wrapNone/>
                      <wp:docPr id="34" name="Group 15"/>
                      <wp:cNvGraphicFramePr/>
                      <a:graphic xmlns:a="http://schemas.openxmlformats.org/drawingml/2006/main">
                        <a:graphicData uri="http://schemas.microsoft.com/office/word/2010/wordprocessingGroup">
                          <wpg:wgp>
                            <wpg:cNvGrpSpPr/>
                            <wpg:grpSpPr>
                              <a:xfrm>
                                <a:off x="0" y="0"/>
                                <a:ext cx="79375" cy="6350"/>
                                <a:chOff x="0" y="0"/>
                                <a:chExt cx="79375" cy="6350"/>
                              </a:xfrm>
                            </wpg:grpSpPr>
                            <wps:wsp>
                              <wps:cNvPr id="35" name="Graphic 16"/>
                              <wps:cNvSpPr/>
                              <wps:spPr>
                                <a:xfrm>
                                  <a:off x="0" y="3047"/>
                                  <a:ext cx="79375" cy="1270"/>
                                </a:xfrm>
                                <a:custGeom>
                                  <a:avLst/>
                                  <a:gdLst/>
                                  <a:ahLst/>
                                  <a:cxnLst/>
                                  <a:rect l="l" t="t" r="r" b="b"/>
                                  <a:pathLst>
                                    <a:path w="79375">
                                      <a:moveTo>
                                        <a:pt x="0" y="0"/>
                                      </a:moveTo>
                                      <a:lnTo>
                                        <a:pt x="79375" y="0"/>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15" o:spid="_x0000_s1026" o:spt="203" style="position:absolute;left:0pt;margin-left:66.4pt;margin-top:19.5pt;height:0.5pt;width:6.25pt;z-index:-251650048;mso-width-relative:page;mso-height-relative:page;" coordsize="79375,6350" o:gfxdata="UEsDBAoAAAAAAIdO4kAAAAAAAAAAAAAAAAAEAAAAZHJzL1BLAwQUAAAACACHTuJAPBxUDNgAAAAJ&#10;AQAADwAAAGRycy9kb3ducmV2LnhtbE2PQWvCQBSE74X+h+UVequ7MVpqmo0UaXuSgloo3tbsMwlm&#10;34bsmui/7/PUHocZZr7JlxfXigH70HjSkEwUCKTS24YqDd+7j6cXECEasqb1hBquGGBZ3N/lJrN+&#10;pA0O21gJLqGQGQ11jF0mZShrdCZMfIfE3tH3zkSWfSVtb0Yud62cKvUsnWmIF2rT4arG8rQ9Ow2f&#10;oxnf0uR9WJ+Oq+t+N//6WSeo9eNDol5BRLzEvzDc8BkdCmY6+DPZIFrW6ZTRo4Z0wZ9ugdk8BXHQ&#10;MFMKZJHL/w+KX1BLAwQUAAAACACHTuJARM2nJGQCAAChBQAADgAAAGRycy9lMm9Eb2MueG1spVRt&#10;b9owEP4+af/B8veRAAXWiFBNZUWTpq1Sux9gHOdFcmzvbAj8+53tBChdpWrjQ3jsO9/d89zZy7tD&#10;K8legG20yul4lFIiFNdFo6qc/np++PSZEuuYKpjUSuT0KCy9W338sOxMJia61rIQQDCIsllnclo7&#10;Z7IksbwWLbMjbYRCY6mhZQ6XUCUFsA6jtzKZpOk86TQUBjQX1uLuOhppHxHeE1CXZcPFWvNdK5SL&#10;UUFI5pCSrRtj6SpUW5aCu59laYUjMqfI1IUvJkG89d9ktWRZBczUDe9LYO8p4YpTyxqFSU+h1swx&#10;soPmVai24aCtLt2I6zaJRIIiyGKcXmmzAb0zgUuVdZU5iY6NulL9n8PyH/tHIE2R0+kNJYq12PGQ&#10;loxnXpzOVBn6bMA8mUfoN6q48nwPJbT+H5mQQ5D1eJJVHBzhuLm4nS5mlHC0zKezXnNeY2NeHeH1&#10;17cPJUO6xFd1KqIzOIj2rI79P3WeamZEEN165oM6SGBQJw7LeB71CV4ncWxmUac3lZmmN4s4c38R&#10;ZzxZBHFOPFnGd9ZthA4Ss/136+K8FgNi9YD4QQ0QcOr9vMsw744SnHcI876NuQ1z/pyv0kPSDT3y&#10;O63ei2cdbO6qP1jY2SrVpVff46H56BntCHyK1bIHIS3iS2JS+Qrm6e08XCGrZVM8NFL6GixU23sJ&#10;ZM/8BQ4/zwEjvHAzYN2a2Tr6BVPvJhV6+xGJffFoq4sjtrXDW59T+3vHQFAivykcHP9EDAAGsB0A&#10;OHmvw0PiS1P6y87psvE9CRli3H6BExlQuLmIXjwNl+vgdX5ZV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PBxUDNgAAAAJAQAADwAAAAAAAAABACAAAAAiAAAAZHJzL2Rvd25yZXYueG1sUEsBAhQA&#10;FAAAAAgAh07iQETNpyRkAgAAoQUAAA4AAAAAAAAAAQAgAAAAJwEAAGRycy9lMm9Eb2MueG1sUEsF&#10;BgAAAAAGAAYAWQEAAP0FAAAAAA==&#10;">
                      <o:lock v:ext="edit" aspectratio="f"/>
                      <v:shape id="Graphic 16" o:spid="_x0000_s1026" o:spt="100" style="position:absolute;left:0;top:3047;height:1270;width:79375;" filled="f" stroked="t" coordsize="79375,1" o:gfxdata="UEsDBAoAAAAAAIdO4kAAAAAAAAAAAAAAAAAEAAAAZHJzL1BLAwQUAAAACACHTuJAdU2RQ70AAADb&#10;AAAADwAAAGRycy9kb3ducmV2LnhtbEWP3WoCMRSE7wu+QziCdzWr0qqrUbBg0avizwMck+NmdXOy&#10;3aS79u2bQqGXw8x8wyzXD1eJlppQelYwGmYgiLU3JRcKzqft8wxEiMgGK8+k4JsCrFe9pyXmxnd8&#10;oPYYC5EgHHJUYGOscymDtuQwDH1NnLyrbxzGJJtCmga7BHeVHGfZq3RYclqwWNObJX0/fjkFm7DX&#10;873efdbzyfum+7hNW8sXpQb9UbYAEekR/8N/7Z1RMHmB3y/p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TZFDvQAA&#10;ANsAAAAPAAAAAAAAAAEAIAAAACIAAABkcnMvZG93bnJldi54bWxQSwECFAAUAAAACACHTuJAMy8F&#10;njsAAAA5AAAAEAAAAAAAAAABACAAAAAMAQAAZHJzL3NoYXBleG1sLnhtbFBLBQYAAAAABgAGAFsB&#10;AAC2AwAAAAA=&#10;" path="m0,0l79375,0e">
                        <v:fill on="f" focussize="0,0"/>
                        <v:stroke weight="0.48pt" color="#000000" joinstyle="round"/>
                        <v:imagedata o:title=""/>
                        <o:lock v:ext="edit" aspectratio="f"/>
                        <v:textbox inset="0mm,0mm,0mm,0mm"/>
                      </v:shape>
                    </v:group>
                  </w:pict>
                </mc:Fallback>
              </mc:AlternateContent>
            </w:r>
            <w:r>
              <w:rPr>
                <w:sz w:val="18"/>
              </w:rPr>
              <w:t>9</w:t>
            </w:r>
            <w:r>
              <w:rPr>
                <w:spacing w:val="1"/>
                <w:sz w:val="18"/>
              </w:rPr>
              <w:t xml:space="preserve"> </w:t>
            </w:r>
            <w:r>
              <w:rPr>
                <w:spacing w:val="-2"/>
                <w:sz w:val="18"/>
              </w:rPr>
              <w:t>месяцев</w:t>
            </w:r>
          </w:p>
          <w:p w14:paraId="32AB8DB2">
            <w:pPr>
              <w:pStyle w:val="10"/>
              <w:spacing w:before="1"/>
              <w:ind w:left="443" w:right="426" w:hanging="8"/>
              <w:jc w:val="center"/>
              <w:rPr>
                <w:sz w:val="18"/>
              </w:rPr>
            </w:pPr>
            <w:r>
              <w:rPr>
                <w:sz w:val="18"/>
              </w:rPr>
              <w:t>(с 01.</w:t>
            </w:r>
            <w:r>
              <w:rPr>
                <w:rFonts w:hint="default"/>
                <w:sz w:val="18"/>
                <w:lang w:val="ru-RU"/>
              </w:rPr>
              <w:t>09</w:t>
            </w:r>
            <w:r>
              <w:rPr>
                <w:sz w:val="18"/>
              </w:rPr>
              <w:t>.20</w:t>
            </w:r>
            <w:r>
              <w:rPr>
                <w:rFonts w:hint="default"/>
                <w:sz w:val="18"/>
                <w:lang w:val="ru-RU"/>
              </w:rPr>
              <w:t>26</w:t>
            </w:r>
            <w:r>
              <w:rPr>
                <w:spacing w:val="80"/>
                <w:sz w:val="18"/>
              </w:rPr>
              <w:t xml:space="preserve"> </w:t>
            </w:r>
            <w:r>
              <w:rPr>
                <w:sz w:val="18"/>
              </w:rPr>
              <w:t>г. по</w:t>
            </w:r>
            <w:r>
              <w:rPr>
                <w:spacing w:val="-10"/>
                <w:sz w:val="18"/>
              </w:rPr>
              <w:t xml:space="preserve"> </w:t>
            </w:r>
            <w:r>
              <w:rPr>
                <w:sz w:val="18"/>
              </w:rPr>
              <w:t>31.05.20</w:t>
            </w:r>
            <w:r>
              <w:rPr>
                <w:rFonts w:hint="default"/>
                <w:sz w:val="18"/>
                <w:lang w:val="ru-RU"/>
              </w:rPr>
              <w:t>27</w:t>
            </w:r>
            <w:r>
              <w:rPr>
                <w:spacing w:val="80"/>
                <w:sz w:val="18"/>
                <w:u w:val="single"/>
              </w:rPr>
              <w:t xml:space="preserve"> </w:t>
            </w:r>
            <w:r>
              <w:rPr>
                <w:sz w:val="18"/>
              </w:rPr>
              <w:t>г.)</w:t>
            </w:r>
          </w:p>
        </w:tc>
      </w:tr>
      <w:tr w14:paraId="69EF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392" w:type="dxa"/>
          </w:tcPr>
          <w:p w14:paraId="7BD308D5">
            <w:pPr>
              <w:pStyle w:val="10"/>
              <w:rPr>
                <w:rFonts w:hint="default"/>
                <w:sz w:val="20"/>
                <w:lang w:val="ru-RU"/>
              </w:rPr>
            </w:pPr>
            <w:r>
              <w:rPr>
                <w:rFonts w:hint="default"/>
                <w:sz w:val="20"/>
                <w:lang w:val="ru-RU"/>
              </w:rPr>
              <w:t>2.</w:t>
            </w:r>
          </w:p>
        </w:tc>
        <w:tc>
          <w:tcPr>
            <w:tcW w:w="2394" w:type="dxa"/>
          </w:tcPr>
          <w:p w14:paraId="3DC4F5F7">
            <w:pPr>
              <w:pStyle w:val="10"/>
              <w:jc w:val="center"/>
              <w:rPr>
                <w:rFonts w:hint="default"/>
                <w:sz w:val="20"/>
                <w:lang w:val="ru-RU"/>
              </w:rPr>
            </w:pPr>
          </w:p>
        </w:tc>
        <w:tc>
          <w:tcPr>
            <w:tcW w:w="1131" w:type="dxa"/>
          </w:tcPr>
          <w:p w14:paraId="5FE45FA3">
            <w:pPr>
              <w:pStyle w:val="10"/>
              <w:jc w:val="center"/>
              <w:rPr>
                <w:sz w:val="20"/>
                <w:lang w:val="ru-RU"/>
              </w:rPr>
            </w:pPr>
          </w:p>
        </w:tc>
        <w:tc>
          <w:tcPr>
            <w:tcW w:w="2291" w:type="dxa"/>
          </w:tcPr>
          <w:p w14:paraId="097466AC">
            <w:pPr>
              <w:pStyle w:val="10"/>
              <w:jc w:val="center"/>
              <w:rPr>
                <w:sz w:val="20"/>
                <w:lang w:val="ru-RU"/>
              </w:rPr>
            </w:pPr>
          </w:p>
        </w:tc>
        <w:tc>
          <w:tcPr>
            <w:tcW w:w="923" w:type="dxa"/>
          </w:tcPr>
          <w:p w14:paraId="1A83E71E">
            <w:pPr>
              <w:pStyle w:val="10"/>
              <w:jc w:val="center"/>
              <w:rPr>
                <w:rFonts w:hint="default"/>
                <w:sz w:val="20"/>
                <w:lang w:val="ru-RU"/>
              </w:rPr>
            </w:pPr>
          </w:p>
        </w:tc>
        <w:tc>
          <w:tcPr>
            <w:tcW w:w="924" w:type="dxa"/>
          </w:tcPr>
          <w:p w14:paraId="60C0768A">
            <w:pPr>
              <w:pStyle w:val="10"/>
              <w:jc w:val="center"/>
              <w:rPr>
                <w:rFonts w:hint="default"/>
                <w:sz w:val="20"/>
                <w:lang w:val="ru-RU"/>
              </w:rPr>
            </w:pPr>
          </w:p>
        </w:tc>
        <w:tc>
          <w:tcPr>
            <w:tcW w:w="2092" w:type="dxa"/>
          </w:tcPr>
          <w:p w14:paraId="2ED1F163">
            <w:pPr>
              <w:pStyle w:val="10"/>
              <w:spacing w:line="200" w:lineRule="exact"/>
              <w:ind w:left="9" w:right="5"/>
              <w:jc w:val="center"/>
              <w:rPr>
                <w:sz w:val="18"/>
              </w:rPr>
            </w:pPr>
            <w:r>
              <w:rPr>
                <w:sz w:val="18"/>
              </w:rPr>
              <mc:AlternateContent>
                <mc:Choice Requires="wpg">
                  <w:drawing>
                    <wp:anchor distT="0" distB="0" distL="0" distR="0" simplePos="0" relativeHeight="251667456" behindDoc="1" locked="0" layoutInCell="1" allowOverlap="1">
                      <wp:simplePos x="0" y="0"/>
                      <wp:positionH relativeFrom="column">
                        <wp:posOffset>843280</wp:posOffset>
                      </wp:positionH>
                      <wp:positionV relativeFrom="paragraph">
                        <wp:posOffset>247650</wp:posOffset>
                      </wp:positionV>
                      <wp:extent cx="79375" cy="6350"/>
                      <wp:effectExtent l="0" t="0" r="0" b="0"/>
                      <wp:wrapNone/>
                      <wp:docPr id="1" name="Group 15"/>
                      <wp:cNvGraphicFramePr/>
                      <a:graphic xmlns:a="http://schemas.openxmlformats.org/drawingml/2006/main">
                        <a:graphicData uri="http://schemas.microsoft.com/office/word/2010/wordprocessingGroup">
                          <wpg:wgp>
                            <wpg:cNvGrpSpPr/>
                            <wpg:grpSpPr>
                              <a:xfrm>
                                <a:off x="0" y="0"/>
                                <a:ext cx="79375" cy="6350"/>
                                <a:chOff x="0" y="0"/>
                                <a:chExt cx="79375" cy="6350"/>
                              </a:xfrm>
                            </wpg:grpSpPr>
                            <wps:wsp>
                              <wps:cNvPr id="2" name="Graphic 16"/>
                              <wps:cNvSpPr/>
                              <wps:spPr>
                                <a:xfrm>
                                  <a:off x="0" y="3047"/>
                                  <a:ext cx="79375" cy="1270"/>
                                </a:xfrm>
                                <a:custGeom>
                                  <a:avLst/>
                                  <a:gdLst/>
                                  <a:ahLst/>
                                  <a:cxnLst/>
                                  <a:rect l="l" t="t" r="r" b="b"/>
                                  <a:pathLst>
                                    <a:path w="79375">
                                      <a:moveTo>
                                        <a:pt x="0" y="0"/>
                                      </a:moveTo>
                                      <a:lnTo>
                                        <a:pt x="79375" y="0"/>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15" o:spid="_x0000_s1026" o:spt="203" style="position:absolute;left:0pt;margin-left:66.4pt;margin-top:19.5pt;height:0.5pt;width:6.25pt;z-index:-251649024;mso-width-relative:page;mso-height-relative:page;" coordsize="79375,6350" o:gfxdata="UEsDBAoAAAAAAIdO4kAAAAAAAAAAAAAAAAAEAAAAZHJzL1BLAwQUAAAACACHTuJAPBxUDNgAAAAJ&#10;AQAADwAAAGRycy9kb3ducmV2LnhtbE2PQWvCQBSE74X+h+UVequ7MVpqmo0UaXuSgloo3tbsMwlm&#10;34bsmui/7/PUHocZZr7JlxfXigH70HjSkEwUCKTS24YqDd+7j6cXECEasqb1hBquGGBZ3N/lJrN+&#10;pA0O21gJLqGQGQ11jF0mZShrdCZMfIfE3tH3zkSWfSVtb0Yud62cKvUsnWmIF2rT4arG8rQ9Ow2f&#10;oxnf0uR9WJ+Oq+t+N//6WSeo9eNDol5BRLzEvzDc8BkdCmY6+DPZIFrW6ZTRo4Z0wZ9ugdk8BXHQ&#10;MFMKZJHL/w+KX1BLAwQUAAAACACHTuJAD0j7bGECAACfBQAADgAAAGRycy9lMm9Eb2MueG1spVTb&#10;bhshEH2v1H9AvNfrS203K6+jKm6sSlUTKekHYJa9SCzQgfXaf98Bdm3HaaSo9cP6wAxzOXNgdXto&#10;JNkLsLVWGZ2MxpQIxXVeqzKjv57vP32hxDqmcia1Ehk9Cktv1x8/rDqTiqmutMwFEAyibNqZjFbO&#10;mTRJLK9Ew+xIG6HQWGhomMMllEkOrMPojUym4/Ei6TTkBjQX1uLuJhppHxHeE1AXRc3FRvO2EcrF&#10;qCAkc9iSrWpj6TpUWxSCu4eisMIRmVHs1IUvJkG8899kvWJpCcxUNe9LYO8p4aqnhtUKk55CbZhj&#10;pIX6Vaim5qCtLtyI6yaJjQRGsIvJ+IqbLejWhF7KtCvNiXQc1BXr/xyW/9w/AqlzVAIlijU48JCV&#10;TOaem86UKbpswTyZR+g3yrjy7R4KaPw/NkIOgdXjiVVxcITj5vJmtpxTwtGymM17ynmFc3l1hFff&#10;3j6UDOkSX9WpiM6gDu2ZHPt/5DxVzIjAufWd9+RMz+REqUwWkZ7gdOLGphZpepOY2fjzMiruL9xM&#10;psvAzalNlvLWuq3QgWG2/2FdVGs+IFYNiB/UAAE179Uug9odJah2CGrfxdyGOX/OV+kh6YYR+Z1G&#10;78WzDjZ3NR4s7GyV6tKrH/Ewe/SMdgQ+xXrVg5AW8WVjUvkKFuObRbhAVss6v6+l9DVYKHd3Esie&#10;+esbfr4HjPDCzYB1G2ar6BdMvZtU6O0VEufi0U7nR5xqh3c+o/Z3y0BQIr8r1I1/IAYAA9gNAJy8&#10;0+EZ8aUp/bV1uqj9TEKGGLdfoCADCvcW0YuH4XIdvM7v6v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BxUDNgAAAAJAQAADwAAAAAAAAABACAAAAAiAAAAZHJzL2Rvd25yZXYueG1sUEsBAhQAFAAA&#10;AAgAh07iQA9I+2xhAgAAnwUAAA4AAAAAAAAAAQAgAAAAJwEAAGRycy9lMm9Eb2MueG1sUEsFBgAA&#10;AAAGAAYAWQEAAPoFAAAAAA==&#10;">
                      <o:lock v:ext="edit" aspectratio="f"/>
                      <v:shape id="Graphic 16" o:spid="_x0000_s1026" o:spt="100" style="position:absolute;left:0;top:3047;height:1270;width:79375;" filled="f" stroked="t" coordsize="79375,1" o:gfxdata="UEsDBAoAAAAAAIdO4kAAAAAAAAAAAAAAAAAEAAAAZHJzL1BLAwQUAAAACACHTuJAE406IbsAAADa&#10;AAAADwAAAGRycy9kb3ducmV2LnhtbEWP0WoCMRRE34X+Q7gF3zSrgtatUVCw6JOo/YDb5Haz7eZm&#10;u0l39e+NIPg4zMwZZrG6uEq01ITSs4LRMANBrL0puVDwed4O3kCEiGyw8kwKrhRgtXzpLTA3vuMj&#10;tadYiAThkKMCG2OdSxm0JYdh6Gvi5H37xmFMsimkabBLcFfJcZZNpcOS04LFmjaW9O/p3ylYh72e&#10;7/Xur55PPtbd4WfWWv5Sqv86yt5BRLrEZ/jR3hkFY7hfSTdAL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406IbsAAADa&#10;AAAADwAAAAAAAAABACAAAAAiAAAAZHJzL2Rvd25yZXYueG1sUEsBAhQAFAAAAAgAh07iQDMvBZ47&#10;AAAAOQAAABAAAAAAAAAAAQAgAAAACgEAAGRycy9zaGFwZXhtbC54bWxQSwUGAAAAAAYABgBbAQAA&#10;tAMAAAAA&#10;" path="m0,0l79375,0e">
                        <v:fill on="f" focussize="0,0"/>
                        <v:stroke weight="0.48pt" color="#000000" joinstyle="round"/>
                        <v:imagedata o:title=""/>
                        <o:lock v:ext="edit" aspectratio="f"/>
                        <v:textbox inset="0mm,0mm,0mm,0mm"/>
                      </v:shape>
                    </v:group>
                  </w:pict>
                </mc:Fallback>
              </mc:AlternateContent>
            </w:r>
            <w:r>
              <w:rPr>
                <w:sz w:val="18"/>
              </w:rPr>
              <w:t>9</w:t>
            </w:r>
            <w:r>
              <w:rPr>
                <w:spacing w:val="1"/>
                <w:sz w:val="18"/>
              </w:rPr>
              <w:t xml:space="preserve"> </w:t>
            </w:r>
            <w:r>
              <w:rPr>
                <w:spacing w:val="-2"/>
                <w:sz w:val="18"/>
              </w:rPr>
              <w:t>месяцев</w:t>
            </w:r>
          </w:p>
          <w:p w14:paraId="7FD30C00">
            <w:pPr>
              <w:pStyle w:val="10"/>
              <w:spacing w:before="1"/>
              <w:ind w:left="443" w:right="426" w:hanging="8"/>
              <w:jc w:val="center"/>
              <w:rPr>
                <w:sz w:val="18"/>
              </w:rPr>
            </w:pPr>
            <w:r>
              <w:rPr>
                <w:sz w:val="18"/>
              </w:rPr>
              <w:t>(с 01.</w:t>
            </w:r>
            <w:r>
              <w:rPr>
                <w:rFonts w:hint="default"/>
                <w:sz w:val="18"/>
                <w:lang w:val="ru-RU"/>
              </w:rPr>
              <w:t>09</w:t>
            </w:r>
            <w:r>
              <w:rPr>
                <w:sz w:val="18"/>
              </w:rPr>
              <w:t>.20</w:t>
            </w:r>
            <w:r>
              <w:rPr>
                <w:rFonts w:hint="default"/>
                <w:sz w:val="18"/>
                <w:lang w:val="ru-RU"/>
              </w:rPr>
              <w:t>26</w:t>
            </w:r>
            <w:r>
              <w:rPr>
                <w:spacing w:val="80"/>
                <w:sz w:val="18"/>
              </w:rPr>
              <w:t xml:space="preserve"> </w:t>
            </w:r>
            <w:r>
              <w:rPr>
                <w:sz w:val="18"/>
              </w:rPr>
              <w:t>г. по</w:t>
            </w:r>
            <w:r>
              <w:rPr>
                <w:spacing w:val="-10"/>
                <w:sz w:val="18"/>
              </w:rPr>
              <w:t xml:space="preserve"> </w:t>
            </w:r>
            <w:r>
              <w:rPr>
                <w:sz w:val="18"/>
              </w:rPr>
              <w:t>31.05.20</w:t>
            </w:r>
            <w:r>
              <w:rPr>
                <w:rFonts w:hint="default"/>
                <w:sz w:val="18"/>
                <w:lang w:val="ru-RU"/>
              </w:rPr>
              <w:t>27</w:t>
            </w:r>
            <w:r>
              <w:rPr>
                <w:spacing w:val="80"/>
                <w:sz w:val="18"/>
                <w:u w:val="single"/>
              </w:rPr>
              <w:t xml:space="preserve"> </w:t>
            </w:r>
            <w:r>
              <w:rPr>
                <w:sz w:val="18"/>
              </w:rPr>
              <w:t>г.)</w:t>
            </w:r>
          </w:p>
        </w:tc>
      </w:tr>
    </w:tbl>
    <w:p w14:paraId="6817E658">
      <w:pPr>
        <w:pStyle w:val="10"/>
        <w:spacing w:after="0" w:line="237" w:lineRule="auto"/>
        <w:jc w:val="center"/>
        <w:rPr>
          <w:sz w:val="18"/>
        </w:rPr>
      </w:pPr>
    </w:p>
    <w:p w14:paraId="26FC9DAB">
      <w:pPr>
        <w:pStyle w:val="9"/>
        <w:numPr>
          <w:ilvl w:val="1"/>
          <w:numId w:val="2"/>
        </w:numPr>
        <w:tabs>
          <w:tab w:val="left" w:pos="684"/>
        </w:tabs>
        <w:spacing w:before="62" w:after="0" w:line="240" w:lineRule="auto"/>
        <w:ind w:left="282" w:right="280" w:firstLine="0"/>
        <w:jc w:val="both"/>
        <w:rPr>
          <w:sz w:val="22"/>
        </w:rPr>
      </w:pPr>
      <w:r>
        <w:rPr>
          <w:sz w:val="22"/>
        </w:rPr>
        <w:t xml:space="preserve">Срок освоения дополнительной общеобразовательной программы на момент подписания Договора составляет </w:t>
      </w:r>
      <w:r>
        <w:rPr>
          <w:rFonts w:hint="default"/>
          <w:sz w:val="22"/>
          <w:lang w:val="ru-RU"/>
        </w:rPr>
        <w:t>9</w:t>
      </w:r>
      <w:r>
        <w:rPr>
          <w:sz w:val="22"/>
        </w:rPr>
        <w:t xml:space="preserve"> месяцев (с 01.</w:t>
      </w:r>
      <w:r>
        <w:rPr>
          <w:rFonts w:hint="default"/>
          <w:sz w:val="22"/>
          <w:lang w:val="ru-RU"/>
        </w:rPr>
        <w:t>09</w:t>
      </w:r>
      <w:r>
        <w:rPr>
          <w:sz w:val="22"/>
        </w:rPr>
        <w:t>.20</w:t>
      </w:r>
      <w:r>
        <w:rPr>
          <w:rFonts w:hint="default"/>
          <w:sz w:val="22"/>
          <w:lang w:val="ru-RU"/>
        </w:rPr>
        <w:t xml:space="preserve">26 </w:t>
      </w:r>
      <w:r>
        <w:rPr>
          <w:sz w:val="22"/>
        </w:rPr>
        <w:t>г. по 31.05.20</w:t>
      </w:r>
      <w:r>
        <w:rPr>
          <w:rFonts w:hint="default"/>
          <w:sz w:val="22"/>
          <w:lang w:val="ru-RU"/>
        </w:rPr>
        <w:t xml:space="preserve">27 </w:t>
      </w:r>
      <w:r>
        <w:rPr>
          <w:sz w:val="22"/>
        </w:rPr>
        <w:t>г.).</w:t>
      </w:r>
    </w:p>
    <w:p w14:paraId="1A53B0BA">
      <w:pPr>
        <w:pStyle w:val="9"/>
        <w:numPr>
          <w:ilvl w:val="1"/>
          <w:numId w:val="2"/>
        </w:numPr>
        <w:tabs>
          <w:tab w:val="left" w:pos="663"/>
        </w:tabs>
        <w:spacing w:before="0" w:after="0" w:line="240" w:lineRule="auto"/>
        <w:ind w:left="663" w:right="0" w:hanging="381"/>
        <w:jc w:val="both"/>
        <w:rPr>
          <w:sz w:val="22"/>
        </w:rPr>
      </w:pPr>
      <w:r>
        <w:rPr>
          <w:sz w:val="22"/>
        </w:rPr>
        <w:t>Документ</w:t>
      </w:r>
      <w:r>
        <w:rPr>
          <w:spacing w:val="-8"/>
          <w:sz w:val="22"/>
        </w:rPr>
        <w:t xml:space="preserve"> </w:t>
      </w:r>
      <w:r>
        <w:rPr>
          <w:sz w:val="22"/>
        </w:rPr>
        <w:t>об</w:t>
      </w:r>
      <w:r>
        <w:rPr>
          <w:spacing w:val="-12"/>
          <w:sz w:val="22"/>
        </w:rPr>
        <w:t xml:space="preserve"> </w:t>
      </w:r>
      <w:r>
        <w:rPr>
          <w:sz w:val="22"/>
        </w:rPr>
        <w:t>окончании</w:t>
      </w:r>
      <w:r>
        <w:rPr>
          <w:spacing w:val="-12"/>
          <w:sz w:val="22"/>
        </w:rPr>
        <w:t xml:space="preserve"> </w:t>
      </w:r>
      <w:r>
        <w:rPr>
          <w:sz w:val="22"/>
        </w:rPr>
        <w:t>обучения</w:t>
      </w:r>
      <w:r>
        <w:rPr>
          <w:spacing w:val="-11"/>
          <w:sz w:val="22"/>
        </w:rPr>
        <w:t xml:space="preserve"> </w:t>
      </w:r>
      <w:r>
        <w:rPr>
          <w:sz w:val="22"/>
        </w:rPr>
        <w:t>не</w:t>
      </w:r>
      <w:r>
        <w:rPr>
          <w:spacing w:val="-9"/>
          <w:sz w:val="22"/>
        </w:rPr>
        <w:t xml:space="preserve"> </w:t>
      </w:r>
      <w:r>
        <w:rPr>
          <w:spacing w:val="-2"/>
          <w:sz w:val="22"/>
        </w:rPr>
        <w:t>выдается.</w:t>
      </w:r>
    </w:p>
    <w:p w14:paraId="7BB0A1A2">
      <w:pPr>
        <w:pStyle w:val="2"/>
        <w:numPr>
          <w:ilvl w:val="0"/>
          <w:numId w:val="1"/>
        </w:numPr>
        <w:tabs>
          <w:tab w:val="left" w:pos="556"/>
        </w:tabs>
        <w:spacing w:before="93" w:after="0" w:line="251" w:lineRule="exact"/>
        <w:ind w:left="556" w:right="0" w:hanging="274"/>
        <w:jc w:val="both"/>
      </w:pPr>
      <w:bookmarkStart w:id="1" w:name="II.Права Исполнителя, Заказчика и Обучаю"/>
      <w:bookmarkEnd w:id="1"/>
      <w:r>
        <w:t>Права</w:t>
      </w:r>
      <w:r>
        <w:rPr>
          <w:spacing w:val="-12"/>
        </w:rPr>
        <w:t xml:space="preserve"> </w:t>
      </w:r>
      <w:r>
        <w:t>Исполнителя,</w:t>
      </w:r>
      <w:r>
        <w:rPr>
          <w:spacing w:val="-11"/>
        </w:rPr>
        <w:t xml:space="preserve"> </w:t>
      </w:r>
      <w:r>
        <w:t>Заказчика</w:t>
      </w:r>
      <w:r>
        <w:rPr>
          <w:spacing w:val="-11"/>
        </w:rPr>
        <w:t xml:space="preserve"> </w:t>
      </w:r>
      <w:r>
        <w:t>и</w:t>
      </w:r>
      <w:r>
        <w:rPr>
          <w:spacing w:val="-11"/>
        </w:rPr>
        <w:t xml:space="preserve"> </w:t>
      </w:r>
      <w:r>
        <w:rPr>
          <w:spacing w:val="-2"/>
        </w:rPr>
        <w:t>Обучающегося</w:t>
      </w:r>
    </w:p>
    <w:p w14:paraId="37240021">
      <w:pPr>
        <w:pStyle w:val="9"/>
        <w:numPr>
          <w:ilvl w:val="1"/>
          <w:numId w:val="3"/>
        </w:numPr>
        <w:tabs>
          <w:tab w:val="left" w:pos="662"/>
        </w:tabs>
        <w:spacing w:before="0" w:after="0" w:line="251" w:lineRule="exact"/>
        <w:ind w:left="662" w:right="0" w:hanging="380"/>
        <w:jc w:val="both"/>
        <w:rPr>
          <w:b/>
          <w:sz w:val="22"/>
        </w:rPr>
      </w:pPr>
      <w:r>
        <w:rPr>
          <w:b/>
          <w:spacing w:val="-2"/>
          <w:sz w:val="22"/>
        </w:rPr>
        <w:t>Исполнитель</w:t>
      </w:r>
      <w:r>
        <w:rPr>
          <w:b/>
          <w:spacing w:val="1"/>
          <w:sz w:val="22"/>
        </w:rPr>
        <w:t xml:space="preserve"> </w:t>
      </w:r>
      <w:r>
        <w:rPr>
          <w:b/>
          <w:spacing w:val="-2"/>
          <w:sz w:val="22"/>
        </w:rPr>
        <w:t>вправе:</w:t>
      </w:r>
    </w:p>
    <w:p w14:paraId="219CD60C">
      <w:pPr>
        <w:pStyle w:val="9"/>
        <w:numPr>
          <w:ilvl w:val="2"/>
          <w:numId w:val="3"/>
        </w:numPr>
        <w:tabs>
          <w:tab w:val="left" w:pos="852"/>
        </w:tabs>
        <w:spacing w:before="4" w:after="0" w:line="240" w:lineRule="auto"/>
        <w:ind w:left="282" w:right="280" w:firstLine="0"/>
        <w:jc w:val="both"/>
        <w:rPr>
          <w:sz w:val="22"/>
        </w:rPr>
      </w:pPr>
      <w:r>
        <w:rPr>
          <w:sz w:val="22"/>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6A1C7712">
      <w:pPr>
        <w:pStyle w:val="9"/>
        <w:numPr>
          <w:ilvl w:val="2"/>
          <w:numId w:val="3"/>
        </w:numPr>
        <w:tabs>
          <w:tab w:val="left" w:pos="950"/>
        </w:tabs>
        <w:spacing w:before="0" w:after="0" w:line="240" w:lineRule="auto"/>
        <w:ind w:left="282" w:right="279" w:firstLine="0"/>
        <w:jc w:val="both"/>
        <w:rPr>
          <w:sz w:val="22"/>
        </w:rPr>
      </w:pPr>
      <w:r>
        <w:rPr>
          <w:sz w:val="22"/>
        </w:rPr>
        <w:t>Уведомить Заказчика о нецелесообразности оказания Обучающемуся платных услуг по реализации дополнительных общеобразовательных программ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3DBDB42E">
      <w:pPr>
        <w:pStyle w:val="2"/>
        <w:numPr>
          <w:ilvl w:val="1"/>
          <w:numId w:val="3"/>
        </w:numPr>
        <w:tabs>
          <w:tab w:val="left" w:pos="662"/>
        </w:tabs>
        <w:spacing w:before="0" w:after="0" w:line="249" w:lineRule="exact"/>
        <w:ind w:left="662" w:right="0" w:hanging="380"/>
        <w:jc w:val="both"/>
      </w:pPr>
      <w:bookmarkStart w:id="2" w:name="2.2.Заказчик вправе:"/>
      <w:bookmarkEnd w:id="2"/>
      <w:r>
        <w:rPr>
          <w:spacing w:val="-2"/>
        </w:rPr>
        <w:t>Заказчик</w:t>
      </w:r>
      <w:r>
        <w:rPr>
          <w:spacing w:val="-3"/>
        </w:rPr>
        <w:t xml:space="preserve"> </w:t>
      </w:r>
      <w:r>
        <w:rPr>
          <w:spacing w:val="-2"/>
        </w:rPr>
        <w:t>вправе:</w:t>
      </w:r>
    </w:p>
    <w:p w14:paraId="65327107">
      <w:pPr>
        <w:pStyle w:val="9"/>
        <w:numPr>
          <w:ilvl w:val="2"/>
          <w:numId w:val="3"/>
        </w:numPr>
        <w:tabs>
          <w:tab w:val="left" w:pos="768"/>
        </w:tabs>
        <w:spacing w:before="4" w:after="0" w:line="240" w:lineRule="auto"/>
        <w:ind w:left="282" w:right="280" w:firstLine="0"/>
        <w:jc w:val="both"/>
        <w:rPr>
          <w:sz w:val="22"/>
        </w:rPr>
      </w:pPr>
      <w:r>
        <w:rPr>
          <w:sz w:val="22"/>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425983D8">
      <w:pPr>
        <w:pStyle w:val="9"/>
        <w:numPr>
          <w:ilvl w:val="2"/>
          <w:numId w:val="3"/>
        </w:numPr>
        <w:tabs>
          <w:tab w:val="left" w:pos="828"/>
        </w:tabs>
        <w:spacing w:before="0" w:after="0" w:line="249" w:lineRule="exact"/>
        <w:ind w:left="828" w:right="0" w:hanging="546"/>
        <w:jc w:val="both"/>
        <w:rPr>
          <w:sz w:val="22"/>
        </w:rPr>
      </w:pPr>
      <w:r>
        <w:rPr>
          <w:spacing w:val="-2"/>
          <w:sz w:val="22"/>
        </w:rPr>
        <w:t>Обращаться</w:t>
      </w:r>
      <w:r>
        <w:rPr>
          <w:spacing w:val="-4"/>
          <w:sz w:val="22"/>
        </w:rPr>
        <w:t xml:space="preserve"> </w:t>
      </w:r>
      <w:r>
        <w:rPr>
          <w:spacing w:val="-2"/>
          <w:sz w:val="22"/>
        </w:rPr>
        <w:t>к</w:t>
      </w:r>
      <w:r>
        <w:rPr>
          <w:spacing w:val="3"/>
          <w:sz w:val="22"/>
        </w:rPr>
        <w:t xml:space="preserve"> </w:t>
      </w:r>
      <w:r>
        <w:rPr>
          <w:spacing w:val="-2"/>
          <w:sz w:val="22"/>
        </w:rPr>
        <w:t>Исполнителю</w:t>
      </w:r>
      <w:r>
        <w:rPr>
          <w:spacing w:val="3"/>
          <w:sz w:val="22"/>
        </w:rPr>
        <w:t xml:space="preserve"> </w:t>
      </w:r>
      <w:r>
        <w:rPr>
          <w:spacing w:val="-2"/>
          <w:sz w:val="22"/>
        </w:rPr>
        <w:t>по</w:t>
      </w:r>
      <w:r>
        <w:rPr>
          <w:spacing w:val="2"/>
          <w:sz w:val="22"/>
        </w:rPr>
        <w:t xml:space="preserve"> </w:t>
      </w:r>
      <w:r>
        <w:rPr>
          <w:spacing w:val="-2"/>
          <w:sz w:val="22"/>
        </w:rPr>
        <w:t>вопросам,</w:t>
      </w:r>
      <w:r>
        <w:rPr>
          <w:spacing w:val="2"/>
          <w:sz w:val="22"/>
        </w:rPr>
        <w:t xml:space="preserve"> </w:t>
      </w:r>
      <w:r>
        <w:rPr>
          <w:spacing w:val="-2"/>
          <w:sz w:val="22"/>
        </w:rPr>
        <w:t>касающимся образовательного</w:t>
      </w:r>
      <w:r>
        <w:rPr>
          <w:spacing w:val="6"/>
          <w:sz w:val="22"/>
        </w:rPr>
        <w:t xml:space="preserve"> </w:t>
      </w:r>
      <w:r>
        <w:rPr>
          <w:spacing w:val="-2"/>
          <w:sz w:val="22"/>
        </w:rPr>
        <w:t>процесса.</w:t>
      </w:r>
    </w:p>
    <w:p w14:paraId="1FFCF873">
      <w:pPr>
        <w:pStyle w:val="9"/>
        <w:numPr>
          <w:ilvl w:val="2"/>
          <w:numId w:val="3"/>
        </w:numPr>
        <w:tabs>
          <w:tab w:val="left" w:pos="773"/>
        </w:tabs>
        <w:spacing w:before="1" w:after="0" w:line="240" w:lineRule="auto"/>
        <w:ind w:left="282" w:right="277" w:firstLine="0"/>
        <w:jc w:val="both"/>
        <w:rPr>
          <w:sz w:val="22"/>
        </w:rPr>
      </w:pPr>
      <w:r>
        <w:rPr>
          <w:sz w:val="22"/>
        </w:rPr>
        <w:t>Сохранить место за Потребителем (в системе оказываемых Исполнителем платных услуг по реализации дополнительных общеобразовательных программ) в случае его болезни, лечения, карантина.</w:t>
      </w:r>
    </w:p>
    <w:p w14:paraId="2EDC7764">
      <w:pPr>
        <w:pStyle w:val="2"/>
        <w:numPr>
          <w:ilvl w:val="1"/>
          <w:numId w:val="3"/>
        </w:numPr>
        <w:tabs>
          <w:tab w:val="left" w:pos="662"/>
        </w:tabs>
        <w:spacing w:before="1" w:after="0" w:line="240" w:lineRule="auto"/>
        <w:ind w:left="662" w:right="0" w:hanging="380"/>
        <w:jc w:val="both"/>
      </w:pPr>
      <w:bookmarkStart w:id="3" w:name="2.3.Обучающийся вправе:"/>
      <w:bookmarkEnd w:id="3"/>
      <w:r>
        <w:rPr>
          <w:spacing w:val="-2"/>
        </w:rPr>
        <w:t>Обучающийся вправе:</w:t>
      </w:r>
    </w:p>
    <w:p w14:paraId="23C6520F">
      <w:pPr>
        <w:pStyle w:val="9"/>
        <w:numPr>
          <w:ilvl w:val="2"/>
          <w:numId w:val="3"/>
        </w:numPr>
        <w:tabs>
          <w:tab w:val="left" w:pos="898"/>
        </w:tabs>
        <w:spacing w:before="1" w:after="0" w:line="240" w:lineRule="auto"/>
        <w:ind w:left="282" w:right="279" w:firstLine="0"/>
        <w:jc w:val="both"/>
        <w:rPr>
          <w:sz w:val="22"/>
        </w:rPr>
      </w:pPr>
      <w:r>
        <w:rPr>
          <w:sz w:val="22"/>
        </w:rPr>
        <w:t xml:space="preserve">Получать платные услуги по реализации дополнительных общеобразовательных программ в полном объеме в соответствии с дополнительными общеобразовательными программами и условиями </w:t>
      </w:r>
      <w:r>
        <w:rPr>
          <w:spacing w:val="-2"/>
          <w:sz w:val="22"/>
        </w:rPr>
        <w:t>договора.</w:t>
      </w:r>
    </w:p>
    <w:p w14:paraId="0A9672BA">
      <w:pPr>
        <w:pStyle w:val="9"/>
        <w:numPr>
          <w:ilvl w:val="2"/>
          <w:numId w:val="3"/>
        </w:numPr>
        <w:tabs>
          <w:tab w:val="left" w:pos="945"/>
        </w:tabs>
        <w:spacing w:before="0" w:after="0" w:line="240" w:lineRule="auto"/>
        <w:ind w:left="282" w:right="527" w:firstLine="0"/>
        <w:jc w:val="left"/>
        <w:rPr>
          <w:sz w:val="22"/>
        </w:rPr>
      </w:pPr>
      <w:r>
        <w:rPr>
          <w:sz w:val="22"/>
        </w:rPr>
        <w:t>Пользоваться</w:t>
      </w:r>
      <w:r>
        <w:rPr>
          <w:spacing w:val="40"/>
          <w:sz w:val="22"/>
        </w:rPr>
        <w:t xml:space="preserve"> </w:t>
      </w:r>
      <w:r>
        <w:rPr>
          <w:sz w:val="22"/>
        </w:rPr>
        <w:t>в</w:t>
      </w:r>
      <w:r>
        <w:rPr>
          <w:spacing w:val="40"/>
          <w:sz w:val="22"/>
        </w:rPr>
        <w:t xml:space="preserve"> </w:t>
      </w:r>
      <w:r>
        <w:rPr>
          <w:sz w:val="22"/>
        </w:rPr>
        <w:t>порядке,</w:t>
      </w:r>
      <w:r>
        <w:rPr>
          <w:spacing w:val="40"/>
          <w:sz w:val="22"/>
        </w:rPr>
        <w:t xml:space="preserve"> </w:t>
      </w:r>
      <w:r>
        <w:rPr>
          <w:sz w:val="22"/>
        </w:rPr>
        <w:t>установленном</w:t>
      </w:r>
      <w:r>
        <w:rPr>
          <w:spacing w:val="40"/>
          <w:sz w:val="22"/>
        </w:rPr>
        <w:t xml:space="preserve"> </w:t>
      </w:r>
      <w:r>
        <w:rPr>
          <w:sz w:val="22"/>
        </w:rPr>
        <w:t>локальными</w:t>
      </w:r>
      <w:r>
        <w:rPr>
          <w:spacing w:val="40"/>
          <w:sz w:val="22"/>
        </w:rPr>
        <w:t xml:space="preserve"> </w:t>
      </w:r>
      <w:r>
        <w:rPr>
          <w:sz w:val="22"/>
        </w:rPr>
        <w:t>нормативными</w:t>
      </w:r>
      <w:r>
        <w:rPr>
          <w:spacing w:val="40"/>
          <w:sz w:val="22"/>
        </w:rPr>
        <w:t xml:space="preserve"> </w:t>
      </w:r>
      <w:r>
        <w:rPr>
          <w:sz w:val="22"/>
        </w:rPr>
        <w:t>актами,</w:t>
      </w:r>
      <w:r>
        <w:rPr>
          <w:spacing w:val="40"/>
          <w:sz w:val="22"/>
        </w:rPr>
        <w:t xml:space="preserve"> </w:t>
      </w:r>
      <w:r>
        <w:rPr>
          <w:sz w:val="22"/>
        </w:rPr>
        <w:t>имуществом</w:t>
      </w:r>
      <w:r>
        <w:rPr>
          <w:spacing w:val="40"/>
          <w:sz w:val="22"/>
        </w:rPr>
        <w:t xml:space="preserve"> </w:t>
      </w:r>
      <w:r>
        <w:rPr>
          <w:sz w:val="22"/>
        </w:rPr>
        <w:t>Исполнителя, необходимым для освоения дополнительной общеобразовательной программы.</w:t>
      </w:r>
    </w:p>
    <w:p w14:paraId="532D0AA0">
      <w:pPr>
        <w:pStyle w:val="9"/>
        <w:numPr>
          <w:ilvl w:val="2"/>
          <w:numId w:val="3"/>
        </w:numPr>
        <w:tabs>
          <w:tab w:val="left" w:pos="859"/>
        </w:tabs>
        <w:spacing w:before="0" w:after="0" w:line="240" w:lineRule="auto"/>
        <w:ind w:left="282" w:right="374" w:firstLine="0"/>
        <w:jc w:val="left"/>
        <w:rPr>
          <w:sz w:val="22"/>
        </w:rPr>
      </w:pPr>
      <w:r>
        <w:rPr>
          <w:sz w:val="22"/>
        </w:rPr>
        <w:t>Принимать</w:t>
      </w:r>
      <w:r>
        <w:rPr>
          <w:spacing w:val="25"/>
          <w:sz w:val="22"/>
        </w:rPr>
        <w:t xml:space="preserve"> </w:t>
      </w:r>
      <w:r>
        <w:rPr>
          <w:sz w:val="22"/>
        </w:rPr>
        <w:t>в</w:t>
      </w:r>
      <w:r>
        <w:rPr>
          <w:spacing w:val="-4"/>
          <w:sz w:val="22"/>
        </w:rPr>
        <w:t xml:space="preserve"> </w:t>
      </w:r>
      <w:r>
        <w:rPr>
          <w:sz w:val="22"/>
        </w:rPr>
        <w:t>порядке, установленном</w:t>
      </w:r>
      <w:r>
        <w:rPr>
          <w:spacing w:val="24"/>
          <w:sz w:val="22"/>
        </w:rPr>
        <w:t xml:space="preserve"> </w:t>
      </w:r>
      <w:r>
        <w:rPr>
          <w:sz w:val="22"/>
        </w:rPr>
        <w:t>локальными нормативными</w:t>
      </w:r>
      <w:r>
        <w:rPr>
          <w:spacing w:val="24"/>
          <w:sz w:val="22"/>
        </w:rPr>
        <w:t xml:space="preserve"> </w:t>
      </w:r>
      <w:r>
        <w:rPr>
          <w:sz w:val="22"/>
        </w:rPr>
        <w:t>актами, участие</w:t>
      </w:r>
      <w:r>
        <w:rPr>
          <w:spacing w:val="25"/>
          <w:sz w:val="22"/>
        </w:rPr>
        <w:t xml:space="preserve"> </w:t>
      </w:r>
      <w:r>
        <w:rPr>
          <w:sz w:val="22"/>
        </w:rPr>
        <w:t>в</w:t>
      </w:r>
      <w:r>
        <w:rPr>
          <w:spacing w:val="-2"/>
          <w:sz w:val="22"/>
        </w:rPr>
        <w:t xml:space="preserve"> </w:t>
      </w:r>
      <w:r>
        <w:rPr>
          <w:sz w:val="22"/>
        </w:rPr>
        <w:t>социально-культурных, оздоровительных и иных мероприятиях, организованных Исполнителем.</w:t>
      </w:r>
    </w:p>
    <w:p w14:paraId="2B18A646">
      <w:pPr>
        <w:pStyle w:val="9"/>
        <w:numPr>
          <w:ilvl w:val="2"/>
          <w:numId w:val="3"/>
        </w:numPr>
        <w:tabs>
          <w:tab w:val="left" w:pos="878"/>
        </w:tabs>
        <w:spacing w:before="0" w:after="0" w:line="240" w:lineRule="auto"/>
        <w:ind w:left="282" w:right="421" w:firstLine="0"/>
        <w:jc w:val="left"/>
        <w:rPr>
          <w:sz w:val="22"/>
        </w:rPr>
      </w:pPr>
      <w:r>
        <w:rPr>
          <w:sz w:val="22"/>
        </w:rPr>
        <w:t>Получать</w:t>
      </w:r>
      <w:r>
        <w:rPr>
          <w:spacing w:val="39"/>
          <w:sz w:val="22"/>
        </w:rPr>
        <w:t xml:space="preserve"> </w:t>
      </w:r>
      <w:r>
        <w:rPr>
          <w:sz w:val="22"/>
        </w:rPr>
        <w:t>полную</w:t>
      </w:r>
      <w:r>
        <w:rPr>
          <w:spacing w:val="37"/>
          <w:sz w:val="22"/>
        </w:rPr>
        <w:t xml:space="preserve"> </w:t>
      </w:r>
      <w:r>
        <w:rPr>
          <w:sz w:val="22"/>
        </w:rPr>
        <w:t>и</w:t>
      </w:r>
      <w:r>
        <w:rPr>
          <w:spacing w:val="38"/>
          <w:sz w:val="22"/>
        </w:rPr>
        <w:t xml:space="preserve"> </w:t>
      </w:r>
      <w:r>
        <w:rPr>
          <w:sz w:val="22"/>
        </w:rPr>
        <w:t>достоверную</w:t>
      </w:r>
      <w:r>
        <w:rPr>
          <w:spacing w:val="39"/>
          <w:sz w:val="22"/>
        </w:rPr>
        <w:t xml:space="preserve"> </w:t>
      </w:r>
      <w:r>
        <w:rPr>
          <w:sz w:val="22"/>
        </w:rPr>
        <w:t>информацию</w:t>
      </w:r>
      <w:r>
        <w:rPr>
          <w:spacing w:val="37"/>
          <w:sz w:val="22"/>
        </w:rPr>
        <w:t xml:space="preserve"> </w:t>
      </w:r>
      <w:r>
        <w:rPr>
          <w:sz w:val="22"/>
        </w:rPr>
        <w:t>об</w:t>
      </w:r>
      <w:r>
        <w:rPr>
          <w:spacing w:val="36"/>
          <w:sz w:val="22"/>
        </w:rPr>
        <w:t xml:space="preserve"> </w:t>
      </w:r>
      <w:r>
        <w:rPr>
          <w:sz w:val="22"/>
        </w:rPr>
        <w:t>оценке</w:t>
      </w:r>
      <w:r>
        <w:rPr>
          <w:spacing w:val="36"/>
          <w:sz w:val="22"/>
        </w:rPr>
        <w:t xml:space="preserve"> </w:t>
      </w:r>
      <w:r>
        <w:rPr>
          <w:sz w:val="22"/>
        </w:rPr>
        <w:t>своих</w:t>
      </w:r>
      <w:r>
        <w:rPr>
          <w:spacing w:val="36"/>
          <w:sz w:val="22"/>
        </w:rPr>
        <w:t xml:space="preserve"> </w:t>
      </w:r>
      <w:r>
        <w:rPr>
          <w:sz w:val="22"/>
        </w:rPr>
        <w:t>знаний,</w:t>
      </w:r>
      <w:r>
        <w:rPr>
          <w:spacing w:val="36"/>
          <w:sz w:val="22"/>
        </w:rPr>
        <w:t xml:space="preserve"> </w:t>
      </w:r>
      <w:r>
        <w:rPr>
          <w:sz w:val="22"/>
        </w:rPr>
        <w:t>умений</w:t>
      </w:r>
      <w:r>
        <w:rPr>
          <w:spacing w:val="40"/>
          <w:sz w:val="22"/>
        </w:rPr>
        <w:t xml:space="preserve"> </w:t>
      </w:r>
      <w:r>
        <w:rPr>
          <w:sz w:val="22"/>
        </w:rPr>
        <w:t>и</w:t>
      </w:r>
      <w:r>
        <w:rPr>
          <w:spacing w:val="35"/>
          <w:sz w:val="22"/>
        </w:rPr>
        <w:t xml:space="preserve"> </w:t>
      </w:r>
      <w:r>
        <w:rPr>
          <w:sz w:val="22"/>
        </w:rPr>
        <w:t>навыков</w:t>
      </w:r>
      <w:r>
        <w:rPr>
          <w:spacing w:val="37"/>
          <w:sz w:val="22"/>
        </w:rPr>
        <w:t xml:space="preserve"> </w:t>
      </w:r>
      <w:r>
        <w:rPr>
          <w:sz w:val="22"/>
        </w:rPr>
        <w:t>и компетенций, а также о критериях этой оценки.</w:t>
      </w:r>
    </w:p>
    <w:p w14:paraId="5DE06245">
      <w:pPr>
        <w:pStyle w:val="2"/>
        <w:numPr>
          <w:ilvl w:val="0"/>
          <w:numId w:val="1"/>
        </w:numPr>
        <w:tabs>
          <w:tab w:val="left" w:pos="643"/>
        </w:tabs>
        <w:spacing w:before="90" w:after="0" w:line="252" w:lineRule="exact"/>
        <w:ind w:left="643" w:right="0" w:hanging="361"/>
        <w:jc w:val="left"/>
      </w:pPr>
      <w:bookmarkStart w:id="4" w:name="III.Обязанности Исполнителя, Заказчика и"/>
      <w:bookmarkEnd w:id="4"/>
      <w:r>
        <w:rPr>
          <w:spacing w:val="-2"/>
        </w:rPr>
        <w:t>Обязанности</w:t>
      </w:r>
      <w:r>
        <w:rPr>
          <w:spacing w:val="-3"/>
        </w:rPr>
        <w:t xml:space="preserve"> </w:t>
      </w:r>
      <w:r>
        <w:rPr>
          <w:spacing w:val="-2"/>
        </w:rPr>
        <w:t>Исполнителя,</w:t>
      </w:r>
      <w:r>
        <w:rPr>
          <w:spacing w:val="4"/>
        </w:rPr>
        <w:t xml:space="preserve"> </w:t>
      </w:r>
      <w:r>
        <w:rPr>
          <w:spacing w:val="-2"/>
        </w:rPr>
        <w:t>Заказчика</w:t>
      </w:r>
      <w:r>
        <w:rPr>
          <w:spacing w:val="4"/>
        </w:rPr>
        <w:t xml:space="preserve"> </w:t>
      </w:r>
      <w:r>
        <w:rPr>
          <w:spacing w:val="-2"/>
        </w:rPr>
        <w:t>и Обучающегося</w:t>
      </w:r>
    </w:p>
    <w:p w14:paraId="423BB6B4">
      <w:pPr>
        <w:pStyle w:val="9"/>
        <w:numPr>
          <w:ilvl w:val="1"/>
          <w:numId w:val="4"/>
        </w:numPr>
        <w:tabs>
          <w:tab w:val="left" w:pos="662"/>
        </w:tabs>
        <w:spacing w:before="0" w:after="0" w:line="252" w:lineRule="exact"/>
        <w:ind w:left="662" w:right="0" w:hanging="380"/>
        <w:jc w:val="left"/>
        <w:rPr>
          <w:b/>
          <w:sz w:val="22"/>
        </w:rPr>
      </w:pPr>
      <w:r>
        <w:rPr>
          <w:b/>
          <w:spacing w:val="-2"/>
          <w:sz w:val="22"/>
        </w:rPr>
        <w:t>Исполнитель</w:t>
      </w:r>
      <w:r>
        <w:rPr>
          <w:b/>
          <w:spacing w:val="1"/>
          <w:sz w:val="22"/>
        </w:rPr>
        <w:t xml:space="preserve"> </w:t>
      </w:r>
      <w:r>
        <w:rPr>
          <w:b/>
          <w:spacing w:val="-2"/>
          <w:sz w:val="22"/>
        </w:rPr>
        <w:t>обязан:</w:t>
      </w:r>
    </w:p>
    <w:p w14:paraId="793895FE">
      <w:pPr>
        <w:pStyle w:val="9"/>
        <w:numPr>
          <w:ilvl w:val="2"/>
          <w:numId w:val="4"/>
        </w:numPr>
        <w:tabs>
          <w:tab w:val="left" w:pos="870"/>
          <w:tab w:val="left" w:pos="1749"/>
          <w:tab w:val="left" w:pos="3990"/>
          <w:tab w:val="left" w:pos="5065"/>
          <w:tab w:val="left" w:pos="6102"/>
          <w:tab w:val="left" w:pos="6861"/>
          <w:tab w:val="left" w:pos="7329"/>
          <w:tab w:val="left" w:pos="8639"/>
        </w:tabs>
        <w:spacing w:before="4" w:after="0" w:line="240" w:lineRule="auto"/>
        <w:ind w:left="282" w:right="204" w:firstLine="0"/>
        <w:jc w:val="left"/>
        <w:rPr>
          <w:sz w:val="22"/>
        </w:rPr>
      </w:pPr>
      <w:r>
        <w:rPr>
          <w:sz w:val="22"/>
        </w:rPr>
        <w:t>Ознакомить</w:t>
      </w:r>
      <w:r>
        <w:rPr>
          <w:spacing w:val="40"/>
          <w:sz w:val="22"/>
        </w:rPr>
        <w:t xml:space="preserve"> </w:t>
      </w:r>
      <w:r>
        <w:rPr>
          <w:sz w:val="22"/>
        </w:rPr>
        <w:t>Заказчика</w:t>
      </w:r>
      <w:r>
        <w:rPr>
          <w:spacing w:val="40"/>
          <w:sz w:val="22"/>
        </w:rPr>
        <w:t xml:space="preserve"> </w:t>
      </w:r>
      <w:r>
        <w:rPr>
          <w:sz w:val="22"/>
        </w:rPr>
        <w:t>с</w:t>
      </w:r>
      <w:r>
        <w:rPr>
          <w:spacing w:val="40"/>
          <w:sz w:val="22"/>
        </w:rPr>
        <w:t xml:space="preserve"> </w:t>
      </w:r>
      <w:r>
        <w:rPr>
          <w:sz w:val="22"/>
        </w:rPr>
        <w:t>основными</w:t>
      </w:r>
      <w:r>
        <w:rPr>
          <w:spacing w:val="40"/>
          <w:sz w:val="22"/>
        </w:rPr>
        <w:t xml:space="preserve"> </w:t>
      </w:r>
      <w:r>
        <w:rPr>
          <w:sz w:val="22"/>
        </w:rPr>
        <w:t>нормативными</w:t>
      </w:r>
      <w:r>
        <w:rPr>
          <w:spacing w:val="40"/>
          <w:sz w:val="22"/>
        </w:rPr>
        <w:t xml:space="preserve"> </w:t>
      </w:r>
      <w:r>
        <w:rPr>
          <w:sz w:val="22"/>
        </w:rPr>
        <w:t>и</w:t>
      </w:r>
      <w:r>
        <w:rPr>
          <w:spacing w:val="40"/>
          <w:sz w:val="22"/>
        </w:rPr>
        <w:t xml:space="preserve"> </w:t>
      </w:r>
      <w:r>
        <w:rPr>
          <w:sz w:val="22"/>
        </w:rPr>
        <w:t>организационно-правовыми</w:t>
      </w:r>
      <w:r>
        <w:rPr>
          <w:spacing w:val="40"/>
          <w:sz w:val="22"/>
        </w:rPr>
        <w:t xml:space="preserve"> </w:t>
      </w:r>
      <w:r>
        <w:rPr>
          <w:sz w:val="22"/>
        </w:rPr>
        <w:t xml:space="preserve">документами </w:t>
      </w:r>
      <w:r>
        <w:rPr>
          <w:spacing w:val="-2"/>
          <w:sz w:val="22"/>
        </w:rPr>
        <w:t>Учреждения,</w:t>
      </w:r>
      <w:r>
        <w:rPr>
          <w:sz w:val="22"/>
        </w:rPr>
        <w:tab/>
      </w:r>
      <w:r>
        <w:rPr>
          <w:spacing w:val="-2"/>
          <w:sz w:val="22"/>
        </w:rPr>
        <w:t>регламентирующими</w:t>
      </w:r>
      <w:r>
        <w:rPr>
          <w:sz w:val="22"/>
        </w:rPr>
        <w:tab/>
      </w:r>
      <w:r>
        <w:rPr>
          <w:spacing w:val="-2"/>
          <w:sz w:val="22"/>
        </w:rPr>
        <w:t>оказание</w:t>
      </w:r>
      <w:r>
        <w:rPr>
          <w:sz w:val="22"/>
        </w:rPr>
        <w:tab/>
      </w:r>
      <w:r>
        <w:rPr>
          <w:spacing w:val="-2"/>
          <w:sz w:val="22"/>
        </w:rPr>
        <w:t>платных</w:t>
      </w:r>
      <w:r>
        <w:rPr>
          <w:sz w:val="22"/>
        </w:rPr>
        <w:tab/>
      </w:r>
      <w:r>
        <w:rPr>
          <w:spacing w:val="-2"/>
          <w:sz w:val="22"/>
        </w:rPr>
        <w:t>услуг</w:t>
      </w:r>
      <w:r>
        <w:rPr>
          <w:sz w:val="22"/>
        </w:rPr>
        <w:tab/>
      </w:r>
      <w:r>
        <w:rPr>
          <w:spacing w:val="-6"/>
          <w:sz w:val="22"/>
        </w:rPr>
        <w:t>по</w:t>
      </w:r>
      <w:r>
        <w:rPr>
          <w:sz w:val="22"/>
        </w:rPr>
        <w:tab/>
      </w:r>
      <w:r>
        <w:rPr>
          <w:spacing w:val="-2"/>
          <w:sz w:val="22"/>
        </w:rPr>
        <w:t>реализации</w:t>
      </w:r>
      <w:r>
        <w:rPr>
          <w:sz w:val="22"/>
        </w:rPr>
        <w:tab/>
      </w:r>
      <w:r>
        <w:rPr>
          <w:spacing w:val="-2"/>
          <w:sz w:val="22"/>
        </w:rPr>
        <w:t xml:space="preserve">дополнительных </w:t>
      </w:r>
      <w:r>
        <w:rPr>
          <w:sz w:val="22"/>
        </w:rPr>
        <w:t>общеобразовательных</w:t>
      </w:r>
      <w:r>
        <w:rPr>
          <w:spacing w:val="39"/>
          <w:sz w:val="22"/>
        </w:rPr>
        <w:t xml:space="preserve"> </w:t>
      </w:r>
      <w:r>
        <w:rPr>
          <w:sz w:val="22"/>
        </w:rPr>
        <w:t>программ:</w:t>
      </w:r>
      <w:r>
        <w:rPr>
          <w:spacing w:val="40"/>
          <w:sz w:val="22"/>
        </w:rPr>
        <w:t xml:space="preserve"> </w:t>
      </w:r>
      <w:r>
        <w:rPr>
          <w:sz w:val="22"/>
        </w:rPr>
        <w:t>Уставом</w:t>
      </w:r>
      <w:r>
        <w:rPr>
          <w:spacing w:val="39"/>
          <w:sz w:val="22"/>
        </w:rPr>
        <w:t xml:space="preserve"> </w:t>
      </w:r>
      <w:r>
        <w:rPr>
          <w:sz w:val="22"/>
        </w:rPr>
        <w:t>Учреждения,</w:t>
      </w:r>
      <w:r>
        <w:rPr>
          <w:spacing w:val="40"/>
          <w:sz w:val="22"/>
        </w:rPr>
        <w:t xml:space="preserve"> </w:t>
      </w:r>
      <w:r>
        <w:rPr>
          <w:sz w:val="22"/>
        </w:rPr>
        <w:t>лицензией</w:t>
      </w:r>
      <w:r>
        <w:rPr>
          <w:spacing w:val="39"/>
          <w:sz w:val="22"/>
        </w:rPr>
        <w:t xml:space="preserve"> </w:t>
      </w:r>
      <w:r>
        <w:rPr>
          <w:sz w:val="22"/>
        </w:rPr>
        <w:t>на</w:t>
      </w:r>
      <w:r>
        <w:rPr>
          <w:spacing w:val="40"/>
          <w:sz w:val="22"/>
        </w:rPr>
        <w:t xml:space="preserve"> </w:t>
      </w:r>
      <w:r>
        <w:rPr>
          <w:sz w:val="22"/>
        </w:rPr>
        <w:t>осуществление</w:t>
      </w:r>
      <w:r>
        <w:rPr>
          <w:spacing w:val="40"/>
          <w:sz w:val="22"/>
        </w:rPr>
        <w:t xml:space="preserve"> </w:t>
      </w:r>
      <w:r>
        <w:rPr>
          <w:sz w:val="22"/>
        </w:rPr>
        <w:t>образовательной деятельности, постановлением</w:t>
      </w:r>
      <w:r>
        <w:rPr>
          <w:spacing w:val="40"/>
          <w:sz w:val="22"/>
        </w:rPr>
        <w:t xml:space="preserve"> </w:t>
      </w:r>
      <w:r>
        <w:rPr>
          <w:sz w:val="22"/>
        </w:rPr>
        <w:t>администрации города Нижнего Новгорода «Об установлении тарифов</w:t>
      </w:r>
      <w:r>
        <w:rPr>
          <w:spacing w:val="80"/>
          <w:sz w:val="22"/>
        </w:rPr>
        <w:t xml:space="preserve"> </w:t>
      </w:r>
      <w:r>
        <w:rPr>
          <w:sz w:val="22"/>
        </w:rPr>
        <w:t>на</w:t>
      </w:r>
      <w:r>
        <w:rPr>
          <w:spacing w:val="39"/>
          <w:sz w:val="22"/>
        </w:rPr>
        <w:t xml:space="preserve"> </w:t>
      </w:r>
      <w:r>
        <w:rPr>
          <w:sz w:val="22"/>
        </w:rPr>
        <w:t>платные</w:t>
      </w:r>
      <w:r>
        <w:rPr>
          <w:spacing w:val="40"/>
          <w:sz w:val="22"/>
        </w:rPr>
        <w:t xml:space="preserve"> </w:t>
      </w:r>
      <w:r>
        <w:rPr>
          <w:sz w:val="22"/>
        </w:rPr>
        <w:t>дополнительные</w:t>
      </w:r>
      <w:r>
        <w:rPr>
          <w:spacing w:val="39"/>
          <w:sz w:val="22"/>
        </w:rPr>
        <w:t xml:space="preserve"> </w:t>
      </w:r>
      <w:r>
        <w:rPr>
          <w:sz w:val="22"/>
        </w:rPr>
        <w:t>общеобразовательные</w:t>
      </w:r>
      <w:r>
        <w:rPr>
          <w:spacing w:val="39"/>
          <w:sz w:val="22"/>
        </w:rPr>
        <w:t xml:space="preserve"> </w:t>
      </w:r>
      <w:r>
        <w:rPr>
          <w:sz w:val="22"/>
        </w:rPr>
        <w:t>услуги,</w:t>
      </w:r>
      <w:r>
        <w:rPr>
          <w:spacing w:val="40"/>
          <w:sz w:val="22"/>
        </w:rPr>
        <w:t xml:space="preserve"> </w:t>
      </w:r>
      <w:r>
        <w:rPr>
          <w:sz w:val="22"/>
        </w:rPr>
        <w:t>оказываемые</w:t>
      </w:r>
      <w:r>
        <w:rPr>
          <w:spacing w:val="39"/>
          <w:sz w:val="22"/>
        </w:rPr>
        <w:t xml:space="preserve"> </w:t>
      </w:r>
      <w:r>
        <w:rPr>
          <w:sz w:val="22"/>
        </w:rPr>
        <w:t>муниципальным</w:t>
      </w:r>
      <w:r>
        <w:rPr>
          <w:spacing w:val="40"/>
          <w:sz w:val="22"/>
        </w:rPr>
        <w:t xml:space="preserve"> </w:t>
      </w:r>
      <w:r>
        <w:rPr>
          <w:sz w:val="22"/>
        </w:rPr>
        <w:t>автономным дошкольным образовательным учреждением «Детский сад № 45»; «Порядком</w:t>
      </w:r>
      <w:r>
        <w:rPr>
          <w:spacing w:val="30"/>
          <w:sz w:val="22"/>
        </w:rPr>
        <w:t xml:space="preserve"> </w:t>
      </w:r>
      <w:r>
        <w:rPr>
          <w:sz w:val="22"/>
        </w:rPr>
        <w:t>оказания платных услуг</w:t>
      </w:r>
      <w:r>
        <w:rPr>
          <w:spacing w:val="80"/>
          <w:sz w:val="22"/>
        </w:rPr>
        <w:t xml:space="preserve"> </w:t>
      </w:r>
      <w:r>
        <w:rPr>
          <w:sz w:val="22"/>
        </w:rPr>
        <w:t>по реализации дополнительных общеобразовательных программ»; «Порядком пользования учебниками</w:t>
      </w:r>
      <w:r>
        <w:rPr>
          <w:spacing w:val="80"/>
          <w:sz w:val="22"/>
        </w:rPr>
        <w:t xml:space="preserve"> </w:t>
      </w:r>
      <w:r>
        <w:rPr>
          <w:sz w:val="22"/>
        </w:rPr>
        <w:t>и учебными пособиями обучающимися, осваивающими учебные предметы, курсы, дисциплины (модули) за</w:t>
      </w:r>
      <w:r>
        <w:rPr>
          <w:spacing w:val="28"/>
          <w:sz w:val="22"/>
        </w:rPr>
        <w:t xml:space="preserve"> </w:t>
      </w:r>
      <w:r>
        <w:rPr>
          <w:sz w:val="22"/>
        </w:rPr>
        <w:t>пределами</w:t>
      </w:r>
      <w:r>
        <w:rPr>
          <w:spacing w:val="27"/>
          <w:sz w:val="22"/>
        </w:rPr>
        <w:t xml:space="preserve"> </w:t>
      </w:r>
      <w:r>
        <w:rPr>
          <w:sz w:val="22"/>
        </w:rPr>
        <w:t>федеральных</w:t>
      </w:r>
      <w:r>
        <w:rPr>
          <w:spacing w:val="27"/>
          <w:sz w:val="22"/>
        </w:rPr>
        <w:t xml:space="preserve"> </w:t>
      </w:r>
      <w:r>
        <w:rPr>
          <w:sz w:val="22"/>
        </w:rPr>
        <w:t>государственных образовательных</w:t>
      </w:r>
      <w:r>
        <w:rPr>
          <w:spacing w:val="27"/>
          <w:sz w:val="22"/>
        </w:rPr>
        <w:t xml:space="preserve"> </w:t>
      </w:r>
      <w:r>
        <w:rPr>
          <w:sz w:val="22"/>
        </w:rPr>
        <w:t>стандартов,</w:t>
      </w:r>
      <w:r>
        <w:rPr>
          <w:spacing w:val="27"/>
          <w:sz w:val="22"/>
        </w:rPr>
        <w:t xml:space="preserve"> </w:t>
      </w:r>
      <w:r>
        <w:rPr>
          <w:sz w:val="22"/>
        </w:rPr>
        <w:t>образовательных</w:t>
      </w:r>
      <w:r>
        <w:rPr>
          <w:spacing w:val="27"/>
          <w:sz w:val="22"/>
        </w:rPr>
        <w:t xml:space="preserve"> </w:t>
      </w:r>
      <w:r>
        <w:rPr>
          <w:sz w:val="22"/>
        </w:rPr>
        <w:t>стандартов и</w:t>
      </w:r>
      <w:r>
        <w:rPr>
          <w:spacing w:val="36"/>
          <w:sz w:val="22"/>
        </w:rPr>
        <w:t xml:space="preserve"> </w:t>
      </w:r>
      <w:r>
        <w:rPr>
          <w:sz w:val="22"/>
        </w:rPr>
        <w:t>(или)</w:t>
      </w:r>
      <w:r>
        <w:rPr>
          <w:spacing w:val="-3"/>
          <w:sz w:val="22"/>
        </w:rPr>
        <w:t xml:space="preserve"> </w:t>
      </w:r>
      <w:r>
        <w:rPr>
          <w:sz w:val="22"/>
        </w:rPr>
        <w:t>получающими</w:t>
      </w:r>
      <w:r>
        <w:rPr>
          <w:spacing w:val="-2"/>
          <w:sz w:val="22"/>
        </w:rPr>
        <w:t xml:space="preserve"> </w:t>
      </w:r>
      <w:r>
        <w:rPr>
          <w:sz w:val="22"/>
        </w:rPr>
        <w:t>платные</w:t>
      </w:r>
      <w:r>
        <w:rPr>
          <w:spacing w:val="-3"/>
          <w:sz w:val="22"/>
        </w:rPr>
        <w:t xml:space="preserve"> </w:t>
      </w:r>
      <w:r>
        <w:rPr>
          <w:sz w:val="22"/>
        </w:rPr>
        <w:t>услуги</w:t>
      </w:r>
      <w:r>
        <w:rPr>
          <w:spacing w:val="-2"/>
          <w:sz w:val="22"/>
        </w:rPr>
        <w:t xml:space="preserve"> </w:t>
      </w:r>
      <w:r>
        <w:rPr>
          <w:sz w:val="22"/>
        </w:rPr>
        <w:t>по</w:t>
      </w:r>
      <w:r>
        <w:rPr>
          <w:spacing w:val="-1"/>
          <w:sz w:val="22"/>
        </w:rPr>
        <w:t xml:space="preserve"> </w:t>
      </w:r>
      <w:r>
        <w:rPr>
          <w:sz w:val="22"/>
        </w:rPr>
        <w:t>реализации</w:t>
      </w:r>
      <w:r>
        <w:rPr>
          <w:spacing w:val="-2"/>
          <w:sz w:val="22"/>
        </w:rPr>
        <w:t xml:space="preserve"> </w:t>
      </w:r>
      <w:r>
        <w:rPr>
          <w:sz w:val="22"/>
        </w:rPr>
        <w:t>дополнительных</w:t>
      </w:r>
      <w:r>
        <w:rPr>
          <w:spacing w:val="-4"/>
          <w:sz w:val="22"/>
        </w:rPr>
        <w:t xml:space="preserve"> </w:t>
      </w:r>
      <w:r>
        <w:rPr>
          <w:sz w:val="22"/>
        </w:rPr>
        <w:t>общеобразовательных</w:t>
      </w:r>
      <w:r>
        <w:rPr>
          <w:spacing w:val="-1"/>
          <w:sz w:val="22"/>
        </w:rPr>
        <w:t xml:space="preserve"> </w:t>
      </w:r>
      <w:r>
        <w:rPr>
          <w:sz w:val="22"/>
        </w:rPr>
        <w:t>программ»; дополнительными общеобразовательными программами.</w:t>
      </w:r>
    </w:p>
    <w:p w14:paraId="214679D5">
      <w:pPr>
        <w:pStyle w:val="9"/>
        <w:numPr>
          <w:ilvl w:val="2"/>
          <w:numId w:val="4"/>
        </w:numPr>
        <w:tabs>
          <w:tab w:val="left" w:pos="963"/>
        </w:tabs>
        <w:spacing w:before="0" w:after="0" w:line="240" w:lineRule="auto"/>
        <w:ind w:left="282" w:right="275" w:firstLine="0"/>
        <w:jc w:val="both"/>
        <w:rPr>
          <w:sz w:val="22"/>
        </w:rPr>
      </w:pPr>
      <w:r>
        <w:rPr>
          <w:sz w:val="22"/>
        </w:rPr>
        <w:t>Организовать и обеспечить надлежащее предоставление платных услуг по реализации дополнительных общеобразовательных программ, предусмотренных разделом I настоящего Договора в соответствии с учебным планом. Платные</w:t>
      </w:r>
      <w:r>
        <w:rPr>
          <w:spacing w:val="40"/>
          <w:sz w:val="22"/>
        </w:rPr>
        <w:t xml:space="preserve"> </w:t>
      </w:r>
      <w:r>
        <w:rPr>
          <w:sz w:val="22"/>
        </w:rPr>
        <w:t>услуги оказываются в соответствии с учебным планом, в том числе индивидуальным, и расписанием оказания услуг по реализации дополнительных общеобразовательных программ.</w:t>
      </w:r>
    </w:p>
    <w:p w14:paraId="134E7BCE">
      <w:pPr>
        <w:pStyle w:val="9"/>
        <w:numPr>
          <w:ilvl w:val="2"/>
          <w:numId w:val="4"/>
        </w:numPr>
        <w:tabs>
          <w:tab w:val="left" w:pos="860"/>
        </w:tabs>
        <w:spacing w:before="0" w:after="0" w:line="240" w:lineRule="auto"/>
        <w:ind w:left="282" w:right="279" w:firstLine="0"/>
        <w:jc w:val="both"/>
        <w:rPr>
          <w:sz w:val="22"/>
        </w:rPr>
      </w:pPr>
      <w:r>
        <w:rPr>
          <w:sz w:val="22"/>
        </w:rPr>
        <w:t>Обеспечить Обучающемуся предусмотренные выбранной дополнительной общеобразовательной программой условия ее освоения.</w:t>
      </w:r>
    </w:p>
    <w:p w14:paraId="04E23EEA">
      <w:pPr>
        <w:pStyle w:val="9"/>
        <w:numPr>
          <w:ilvl w:val="2"/>
          <w:numId w:val="4"/>
        </w:numPr>
        <w:tabs>
          <w:tab w:val="left" w:pos="877"/>
        </w:tabs>
        <w:spacing w:before="0" w:after="0" w:line="240" w:lineRule="auto"/>
        <w:ind w:left="282" w:right="278" w:firstLine="0"/>
        <w:jc w:val="both"/>
        <w:rPr>
          <w:sz w:val="22"/>
        </w:rPr>
      </w:pPr>
      <w:r>
        <w:rPr>
          <w:sz w:val="22"/>
        </w:rPr>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385EAEC2">
      <w:pPr>
        <w:pStyle w:val="9"/>
        <w:numPr>
          <w:ilvl w:val="2"/>
          <w:numId w:val="4"/>
        </w:numPr>
        <w:tabs>
          <w:tab w:val="left" w:pos="995"/>
        </w:tabs>
        <w:spacing w:before="0" w:after="0" w:line="240" w:lineRule="auto"/>
        <w:ind w:left="282" w:right="277" w:firstLine="0"/>
        <w:jc w:val="both"/>
        <w:rPr>
          <w:sz w:val="22"/>
        </w:rPr>
      </w:pPr>
      <w:r>
        <w:rPr>
          <w:sz w:val="22"/>
        </w:rPr>
        <w:t>Принимать от Заказчика плату за платные услуги по реализации дополнительных общеобразовательных программ.</w:t>
      </w:r>
    </w:p>
    <w:p w14:paraId="68E0397A">
      <w:pPr>
        <w:pStyle w:val="9"/>
        <w:numPr>
          <w:ilvl w:val="2"/>
          <w:numId w:val="4"/>
        </w:numPr>
        <w:tabs>
          <w:tab w:val="left" w:pos="949"/>
        </w:tabs>
        <w:spacing w:before="0" w:after="0" w:line="240" w:lineRule="auto"/>
        <w:ind w:left="282" w:right="277" w:firstLine="0"/>
        <w:jc w:val="both"/>
        <w:rPr>
          <w:sz w:val="22"/>
        </w:rPr>
      </w:pPr>
      <w:r>
        <w:rPr>
          <w:sz w:val="22"/>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AEB4F84">
      <w:pPr>
        <w:pStyle w:val="9"/>
        <w:numPr>
          <w:ilvl w:val="2"/>
          <w:numId w:val="4"/>
        </w:numPr>
        <w:tabs>
          <w:tab w:val="left" w:pos="827"/>
        </w:tabs>
        <w:spacing w:before="10" w:after="0" w:line="252" w:lineRule="exact"/>
        <w:ind w:left="827" w:right="0" w:hanging="545"/>
        <w:jc w:val="left"/>
        <w:rPr>
          <w:sz w:val="22"/>
        </w:rPr>
      </w:pPr>
      <w:r>
        <w:rPr>
          <w:spacing w:val="-2"/>
          <w:sz w:val="22"/>
        </w:rPr>
        <w:t>Обеспечить</w:t>
      </w:r>
      <w:r>
        <w:rPr>
          <w:spacing w:val="-12"/>
          <w:sz w:val="22"/>
        </w:rPr>
        <w:t xml:space="preserve"> </w:t>
      </w:r>
      <w:r>
        <w:rPr>
          <w:spacing w:val="-2"/>
          <w:sz w:val="22"/>
        </w:rPr>
        <w:t>реализацию</w:t>
      </w:r>
      <w:r>
        <w:rPr>
          <w:spacing w:val="-12"/>
          <w:sz w:val="22"/>
        </w:rPr>
        <w:t xml:space="preserve"> </w:t>
      </w:r>
      <w:r>
        <w:rPr>
          <w:spacing w:val="-2"/>
          <w:sz w:val="22"/>
        </w:rPr>
        <w:t>в</w:t>
      </w:r>
      <w:r>
        <w:rPr>
          <w:spacing w:val="-12"/>
          <w:sz w:val="22"/>
        </w:rPr>
        <w:t xml:space="preserve"> </w:t>
      </w:r>
      <w:r>
        <w:rPr>
          <w:spacing w:val="-2"/>
          <w:sz w:val="22"/>
        </w:rPr>
        <w:t>полном</w:t>
      </w:r>
      <w:r>
        <w:rPr>
          <w:spacing w:val="-11"/>
          <w:sz w:val="22"/>
        </w:rPr>
        <w:t xml:space="preserve"> </w:t>
      </w:r>
      <w:r>
        <w:rPr>
          <w:spacing w:val="-2"/>
          <w:sz w:val="22"/>
        </w:rPr>
        <w:t>объеме</w:t>
      </w:r>
      <w:r>
        <w:rPr>
          <w:spacing w:val="-12"/>
          <w:sz w:val="22"/>
        </w:rPr>
        <w:t xml:space="preserve"> </w:t>
      </w:r>
      <w:r>
        <w:rPr>
          <w:spacing w:val="-2"/>
          <w:sz w:val="22"/>
        </w:rPr>
        <w:t>дополнительных</w:t>
      </w:r>
      <w:r>
        <w:rPr>
          <w:spacing w:val="-12"/>
          <w:sz w:val="22"/>
        </w:rPr>
        <w:t xml:space="preserve"> </w:t>
      </w:r>
      <w:r>
        <w:rPr>
          <w:spacing w:val="-2"/>
          <w:sz w:val="22"/>
        </w:rPr>
        <w:t>общеобразовательных</w:t>
      </w:r>
      <w:r>
        <w:rPr>
          <w:spacing w:val="-11"/>
          <w:sz w:val="22"/>
        </w:rPr>
        <w:t xml:space="preserve"> </w:t>
      </w:r>
      <w:r>
        <w:rPr>
          <w:spacing w:val="-2"/>
          <w:sz w:val="22"/>
        </w:rPr>
        <w:t>программ.</w:t>
      </w:r>
    </w:p>
    <w:p w14:paraId="3AB36F96">
      <w:pPr>
        <w:pStyle w:val="2"/>
        <w:numPr>
          <w:ilvl w:val="1"/>
          <w:numId w:val="4"/>
        </w:numPr>
        <w:tabs>
          <w:tab w:val="left" w:pos="662"/>
        </w:tabs>
        <w:spacing w:before="0" w:after="0" w:line="252" w:lineRule="exact"/>
        <w:ind w:left="662" w:right="0" w:hanging="380"/>
        <w:jc w:val="left"/>
      </w:pPr>
      <w:bookmarkStart w:id="5" w:name="3.2.Заказчик обязан:"/>
      <w:bookmarkEnd w:id="5"/>
      <w:r>
        <w:rPr>
          <w:spacing w:val="-2"/>
        </w:rPr>
        <w:t>Заказчик</w:t>
      </w:r>
      <w:r>
        <w:rPr>
          <w:spacing w:val="-3"/>
        </w:rPr>
        <w:t xml:space="preserve"> </w:t>
      </w:r>
      <w:r>
        <w:rPr>
          <w:spacing w:val="-2"/>
        </w:rPr>
        <w:t>обязан:</w:t>
      </w:r>
    </w:p>
    <w:p w14:paraId="65300E9B">
      <w:pPr>
        <w:pStyle w:val="9"/>
        <w:numPr>
          <w:ilvl w:val="1"/>
          <w:numId w:val="5"/>
        </w:numPr>
        <w:tabs>
          <w:tab w:val="left" w:pos="686"/>
        </w:tabs>
        <w:spacing w:before="1" w:after="0" w:line="240" w:lineRule="auto"/>
        <w:ind w:left="282" w:right="282" w:firstLine="0"/>
        <w:jc w:val="left"/>
        <w:rPr>
          <w:sz w:val="22"/>
        </w:rPr>
      </w:pPr>
      <w:r>
        <w:rPr>
          <w:sz w:val="22"/>
        </w:rPr>
        <w:t>1. Заказчик обязан своевременно вносить плату за предоставляемые Потребителю платные услуги</w:t>
      </w:r>
      <w:r>
        <w:rPr>
          <w:spacing w:val="40"/>
          <w:sz w:val="22"/>
        </w:rPr>
        <w:t xml:space="preserve"> </w:t>
      </w:r>
      <w:r>
        <w:rPr>
          <w:sz w:val="22"/>
        </w:rPr>
        <w:t>по</w:t>
      </w:r>
      <w:r>
        <w:rPr>
          <w:spacing w:val="40"/>
          <w:sz w:val="22"/>
        </w:rPr>
        <w:t xml:space="preserve"> </w:t>
      </w:r>
      <w:r>
        <w:rPr>
          <w:sz w:val="22"/>
        </w:rPr>
        <w:t>реализации</w:t>
      </w:r>
      <w:r>
        <w:rPr>
          <w:spacing w:val="40"/>
          <w:sz w:val="22"/>
        </w:rPr>
        <w:t xml:space="preserve"> </w:t>
      </w:r>
      <w:r>
        <w:rPr>
          <w:sz w:val="22"/>
        </w:rPr>
        <w:t>дополнительных</w:t>
      </w:r>
      <w:r>
        <w:rPr>
          <w:spacing w:val="40"/>
          <w:sz w:val="22"/>
        </w:rPr>
        <w:t xml:space="preserve"> </w:t>
      </w:r>
      <w:r>
        <w:rPr>
          <w:sz w:val="22"/>
        </w:rPr>
        <w:t>общеобразовательных</w:t>
      </w:r>
      <w:r>
        <w:rPr>
          <w:spacing w:val="40"/>
          <w:sz w:val="22"/>
        </w:rPr>
        <w:t xml:space="preserve"> </w:t>
      </w:r>
      <w:r>
        <w:rPr>
          <w:sz w:val="22"/>
        </w:rPr>
        <w:t>программ,</w:t>
      </w:r>
      <w:r>
        <w:rPr>
          <w:spacing w:val="40"/>
          <w:sz w:val="22"/>
        </w:rPr>
        <w:t xml:space="preserve"> </w:t>
      </w:r>
      <w:r>
        <w:rPr>
          <w:sz w:val="22"/>
        </w:rPr>
        <w:t>указанные</w:t>
      </w:r>
      <w:r>
        <w:rPr>
          <w:spacing w:val="40"/>
          <w:sz w:val="22"/>
        </w:rPr>
        <w:t xml:space="preserve"> </w:t>
      </w:r>
      <w:r>
        <w:rPr>
          <w:sz w:val="22"/>
        </w:rPr>
        <w:t>в</w:t>
      </w:r>
      <w:r>
        <w:rPr>
          <w:spacing w:val="40"/>
          <w:sz w:val="22"/>
        </w:rPr>
        <w:t xml:space="preserve"> </w:t>
      </w:r>
      <w:r>
        <w:rPr>
          <w:sz w:val="22"/>
        </w:rPr>
        <w:t>разделе</w:t>
      </w:r>
      <w:r>
        <w:rPr>
          <w:spacing w:val="40"/>
          <w:sz w:val="22"/>
        </w:rPr>
        <w:t xml:space="preserve"> </w:t>
      </w:r>
      <w:r>
        <w:rPr>
          <w:sz w:val="22"/>
        </w:rPr>
        <w:t>I</w:t>
      </w:r>
      <w:r>
        <w:rPr>
          <w:spacing w:val="40"/>
          <w:sz w:val="22"/>
        </w:rPr>
        <w:t xml:space="preserve"> </w:t>
      </w:r>
      <w:r>
        <w:rPr>
          <w:sz w:val="22"/>
        </w:rPr>
        <w:t>настоящего</w:t>
      </w:r>
    </w:p>
    <w:p w14:paraId="520ADD3A">
      <w:pPr>
        <w:pStyle w:val="5"/>
        <w:spacing w:before="62"/>
      </w:pPr>
      <w:r>
        <w:t>Договора,</w:t>
      </w:r>
      <w:r>
        <w:rPr>
          <w:spacing w:val="-3"/>
        </w:rPr>
        <w:t xml:space="preserve"> </w:t>
      </w:r>
      <w:r>
        <w:t>в</w:t>
      </w:r>
      <w:r>
        <w:rPr>
          <w:spacing w:val="-4"/>
        </w:rPr>
        <w:t xml:space="preserve"> </w:t>
      </w:r>
      <w:r>
        <w:t>размере</w:t>
      </w:r>
      <w:r>
        <w:rPr>
          <w:spacing w:val="-5"/>
        </w:rPr>
        <w:t xml:space="preserve"> </w:t>
      </w:r>
      <w:r>
        <w:t>и</w:t>
      </w:r>
      <w:r>
        <w:rPr>
          <w:spacing w:val="-4"/>
        </w:rPr>
        <w:t xml:space="preserve"> </w:t>
      </w:r>
      <w:r>
        <w:t>порядке,</w:t>
      </w:r>
      <w:r>
        <w:rPr>
          <w:spacing w:val="-3"/>
        </w:rPr>
        <w:t xml:space="preserve"> </w:t>
      </w:r>
      <w:r>
        <w:t>определенных</w:t>
      </w:r>
      <w:r>
        <w:rPr>
          <w:spacing w:val="-3"/>
        </w:rPr>
        <w:t xml:space="preserve"> </w:t>
      </w:r>
      <w:r>
        <w:t>настоящим</w:t>
      </w:r>
      <w:r>
        <w:rPr>
          <w:spacing w:val="-4"/>
        </w:rPr>
        <w:t xml:space="preserve"> </w:t>
      </w:r>
      <w:r>
        <w:t>Договором,</w:t>
      </w:r>
      <w:r>
        <w:rPr>
          <w:spacing w:val="-3"/>
        </w:rPr>
        <w:t xml:space="preserve"> </w:t>
      </w:r>
      <w:r>
        <w:t>а</w:t>
      </w:r>
      <w:r>
        <w:rPr>
          <w:spacing w:val="-3"/>
        </w:rPr>
        <w:t xml:space="preserve"> </w:t>
      </w:r>
      <w:r>
        <w:t>также</w:t>
      </w:r>
      <w:r>
        <w:rPr>
          <w:spacing w:val="-5"/>
        </w:rPr>
        <w:t xml:space="preserve"> </w:t>
      </w:r>
      <w:r>
        <w:t>представлять</w:t>
      </w:r>
      <w:r>
        <w:rPr>
          <w:spacing w:val="-3"/>
        </w:rPr>
        <w:t xml:space="preserve"> </w:t>
      </w:r>
      <w:r>
        <w:t>платежные документы, подтверждающие такую оплату.</w:t>
      </w:r>
    </w:p>
    <w:p w14:paraId="327C0C24">
      <w:pPr>
        <w:pStyle w:val="9"/>
        <w:numPr>
          <w:ilvl w:val="2"/>
          <w:numId w:val="5"/>
        </w:numPr>
        <w:tabs>
          <w:tab w:val="left" w:pos="913"/>
        </w:tabs>
        <w:spacing w:before="7" w:after="0" w:line="240" w:lineRule="auto"/>
        <w:ind w:left="282" w:right="611" w:firstLine="0"/>
        <w:jc w:val="left"/>
        <w:rPr>
          <w:sz w:val="22"/>
        </w:rPr>
      </w:pPr>
      <w:r>
        <w:rPr>
          <w:sz w:val="22"/>
        </w:rPr>
        <w:t>Обеспечить</w:t>
      </w:r>
      <w:r>
        <w:rPr>
          <w:spacing w:val="34"/>
          <w:sz w:val="22"/>
        </w:rPr>
        <w:t xml:space="preserve"> </w:t>
      </w:r>
      <w:r>
        <w:rPr>
          <w:sz w:val="22"/>
        </w:rPr>
        <w:t>посещение</w:t>
      </w:r>
      <w:r>
        <w:rPr>
          <w:spacing w:val="34"/>
          <w:sz w:val="22"/>
        </w:rPr>
        <w:t xml:space="preserve"> </w:t>
      </w:r>
      <w:r>
        <w:rPr>
          <w:sz w:val="22"/>
        </w:rPr>
        <w:t>Обучающемуся</w:t>
      </w:r>
      <w:r>
        <w:rPr>
          <w:spacing w:val="36"/>
          <w:sz w:val="22"/>
        </w:rPr>
        <w:t xml:space="preserve"> </w:t>
      </w:r>
      <w:r>
        <w:rPr>
          <w:sz w:val="22"/>
        </w:rPr>
        <w:t>занятий</w:t>
      </w:r>
      <w:r>
        <w:rPr>
          <w:spacing w:val="36"/>
          <w:sz w:val="22"/>
        </w:rPr>
        <w:t xml:space="preserve"> </w:t>
      </w:r>
      <w:r>
        <w:rPr>
          <w:sz w:val="22"/>
        </w:rPr>
        <w:t>по</w:t>
      </w:r>
      <w:r>
        <w:rPr>
          <w:spacing w:val="34"/>
          <w:sz w:val="22"/>
        </w:rPr>
        <w:t xml:space="preserve"> </w:t>
      </w:r>
      <w:r>
        <w:rPr>
          <w:sz w:val="22"/>
        </w:rPr>
        <w:t>дополнительному</w:t>
      </w:r>
      <w:r>
        <w:rPr>
          <w:spacing w:val="34"/>
          <w:sz w:val="22"/>
        </w:rPr>
        <w:t xml:space="preserve"> </w:t>
      </w:r>
      <w:r>
        <w:rPr>
          <w:sz w:val="22"/>
        </w:rPr>
        <w:t>образованию</w:t>
      </w:r>
      <w:r>
        <w:rPr>
          <w:spacing w:val="35"/>
          <w:sz w:val="22"/>
        </w:rPr>
        <w:t xml:space="preserve"> </w:t>
      </w:r>
      <w:r>
        <w:rPr>
          <w:sz w:val="22"/>
        </w:rPr>
        <w:t xml:space="preserve">согласно </w:t>
      </w:r>
      <w:r>
        <w:rPr>
          <w:spacing w:val="-2"/>
          <w:sz w:val="22"/>
        </w:rPr>
        <w:t>расписанию.</w:t>
      </w:r>
    </w:p>
    <w:p w14:paraId="5F2ADFAD">
      <w:pPr>
        <w:pStyle w:val="9"/>
        <w:numPr>
          <w:ilvl w:val="2"/>
          <w:numId w:val="5"/>
        </w:numPr>
        <w:tabs>
          <w:tab w:val="left" w:pos="827"/>
        </w:tabs>
        <w:spacing w:before="0" w:after="0" w:line="251" w:lineRule="exact"/>
        <w:ind w:left="827" w:right="0" w:hanging="545"/>
        <w:jc w:val="left"/>
        <w:rPr>
          <w:sz w:val="22"/>
        </w:rPr>
      </w:pPr>
      <w:r>
        <w:rPr>
          <w:sz w:val="22"/>
        </w:rPr>
        <w:t>Извещать</w:t>
      </w:r>
      <w:r>
        <w:rPr>
          <w:spacing w:val="-16"/>
          <w:sz w:val="22"/>
        </w:rPr>
        <w:t xml:space="preserve"> </w:t>
      </w:r>
      <w:r>
        <w:rPr>
          <w:sz w:val="22"/>
        </w:rPr>
        <w:t>Исполнителя</w:t>
      </w:r>
      <w:r>
        <w:rPr>
          <w:spacing w:val="-14"/>
          <w:sz w:val="22"/>
        </w:rPr>
        <w:t xml:space="preserve"> </w:t>
      </w:r>
      <w:r>
        <w:rPr>
          <w:sz w:val="22"/>
        </w:rPr>
        <w:t>о</w:t>
      </w:r>
      <w:r>
        <w:rPr>
          <w:spacing w:val="-13"/>
          <w:sz w:val="22"/>
        </w:rPr>
        <w:t xml:space="preserve"> </w:t>
      </w:r>
      <w:r>
        <w:rPr>
          <w:sz w:val="22"/>
        </w:rPr>
        <w:t>причинах</w:t>
      </w:r>
      <w:r>
        <w:rPr>
          <w:spacing w:val="-14"/>
          <w:sz w:val="22"/>
        </w:rPr>
        <w:t xml:space="preserve"> </w:t>
      </w:r>
      <w:r>
        <w:rPr>
          <w:sz w:val="22"/>
        </w:rPr>
        <w:t>отсутствия</w:t>
      </w:r>
      <w:r>
        <w:rPr>
          <w:spacing w:val="-13"/>
          <w:sz w:val="22"/>
        </w:rPr>
        <w:t xml:space="preserve"> </w:t>
      </w:r>
      <w:r>
        <w:rPr>
          <w:sz w:val="22"/>
        </w:rPr>
        <w:t>на</w:t>
      </w:r>
      <w:r>
        <w:rPr>
          <w:spacing w:val="-11"/>
          <w:sz w:val="22"/>
        </w:rPr>
        <w:t xml:space="preserve"> </w:t>
      </w:r>
      <w:r>
        <w:rPr>
          <w:sz w:val="22"/>
        </w:rPr>
        <w:t>занятиях</w:t>
      </w:r>
      <w:r>
        <w:rPr>
          <w:spacing w:val="-13"/>
          <w:sz w:val="22"/>
        </w:rPr>
        <w:t xml:space="preserve"> </w:t>
      </w:r>
      <w:r>
        <w:rPr>
          <w:spacing w:val="-2"/>
          <w:sz w:val="22"/>
        </w:rPr>
        <w:t>Обучающегося.</w:t>
      </w:r>
    </w:p>
    <w:p w14:paraId="33AC1B2F">
      <w:pPr>
        <w:pStyle w:val="9"/>
        <w:numPr>
          <w:ilvl w:val="2"/>
          <w:numId w:val="5"/>
        </w:numPr>
        <w:tabs>
          <w:tab w:val="left" w:pos="827"/>
        </w:tabs>
        <w:spacing w:before="0" w:after="0" w:line="252" w:lineRule="exact"/>
        <w:ind w:left="827" w:right="0" w:hanging="545"/>
        <w:jc w:val="left"/>
        <w:rPr>
          <w:sz w:val="22"/>
        </w:rPr>
      </w:pPr>
      <w:r>
        <w:rPr>
          <w:spacing w:val="-2"/>
          <w:sz w:val="22"/>
        </w:rPr>
        <w:t>Соблюдать</w:t>
      </w:r>
      <w:r>
        <w:rPr>
          <w:spacing w:val="-6"/>
          <w:sz w:val="22"/>
        </w:rPr>
        <w:t xml:space="preserve"> </w:t>
      </w:r>
      <w:r>
        <w:rPr>
          <w:spacing w:val="-2"/>
          <w:sz w:val="22"/>
        </w:rPr>
        <w:t>требования</w:t>
      </w:r>
      <w:r>
        <w:rPr>
          <w:spacing w:val="-1"/>
          <w:sz w:val="22"/>
        </w:rPr>
        <w:t xml:space="preserve"> </w:t>
      </w:r>
      <w:r>
        <w:rPr>
          <w:spacing w:val="-2"/>
          <w:sz w:val="22"/>
        </w:rPr>
        <w:t>учредительных</w:t>
      </w:r>
      <w:r>
        <w:rPr>
          <w:spacing w:val="2"/>
          <w:sz w:val="22"/>
        </w:rPr>
        <w:t xml:space="preserve"> </w:t>
      </w:r>
      <w:r>
        <w:rPr>
          <w:spacing w:val="-2"/>
          <w:sz w:val="22"/>
        </w:rPr>
        <w:t>документов,</w:t>
      </w:r>
      <w:r>
        <w:rPr>
          <w:spacing w:val="3"/>
          <w:sz w:val="22"/>
        </w:rPr>
        <w:t xml:space="preserve"> </w:t>
      </w:r>
      <w:r>
        <w:rPr>
          <w:spacing w:val="-2"/>
          <w:sz w:val="22"/>
        </w:rPr>
        <w:t>правил</w:t>
      </w:r>
      <w:r>
        <w:rPr>
          <w:spacing w:val="3"/>
          <w:sz w:val="22"/>
        </w:rPr>
        <w:t xml:space="preserve"> </w:t>
      </w:r>
      <w:r>
        <w:rPr>
          <w:spacing w:val="-2"/>
          <w:sz w:val="22"/>
        </w:rPr>
        <w:t>внутреннего</w:t>
      </w:r>
      <w:r>
        <w:rPr>
          <w:spacing w:val="3"/>
          <w:sz w:val="22"/>
        </w:rPr>
        <w:t xml:space="preserve"> </w:t>
      </w:r>
      <w:r>
        <w:rPr>
          <w:spacing w:val="-2"/>
          <w:sz w:val="22"/>
        </w:rPr>
        <w:t>распорядка</w:t>
      </w:r>
    </w:p>
    <w:p w14:paraId="05DC2D34">
      <w:pPr>
        <w:pStyle w:val="2"/>
        <w:numPr>
          <w:ilvl w:val="1"/>
          <w:numId w:val="5"/>
        </w:numPr>
        <w:tabs>
          <w:tab w:val="left" w:pos="662"/>
        </w:tabs>
        <w:spacing w:before="4" w:after="0" w:line="240" w:lineRule="auto"/>
        <w:ind w:left="662" w:right="0" w:hanging="380"/>
        <w:jc w:val="left"/>
      </w:pPr>
      <w:bookmarkStart w:id="6" w:name="3.3.Исполнитель обязан:"/>
      <w:bookmarkEnd w:id="6"/>
      <w:r>
        <w:rPr>
          <w:spacing w:val="-2"/>
        </w:rPr>
        <w:t>Исполнитель</w:t>
      </w:r>
      <w:r>
        <w:rPr>
          <w:spacing w:val="1"/>
        </w:rPr>
        <w:t xml:space="preserve"> </w:t>
      </w:r>
      <w:r>
        <w:rPr>
          <w:spacing w:val="-2"/>
        </w:rPr>
        <w:t>обязан:</w:t>
      </w:r>
    </w:p>
    <w:p w14:paraId="44EFF676">
      <w:pPr>
        <w:pStyle w:val="9"/>
        <w:numPr>
          <w:ilvl w:val="2"/>
          <w:numId w:val="6"/>
        </w:numPr>
        <w:tabs>
          <w:tab w:val="left" w:pos="930"/>
          <w:tab w:val="left" w:pos="8961"/>
        </w:tabs>
        <w:spacing w:before="2" w:after="0" w:line="244" w:lineRule="auto"/>
        <w:ind w:left="282" w:right="306" w:firstLine="0"/>
        <w:jc w:val="left"/>
        <w:rPr>
          <w:sz w:val="22"/>
        </w:rPr>
      </w:pPr>
      <w:r>
        <w:rPr>
          <w:sz w:val="22"/>
        </w:rPr>
        <w:t>Возмещать</w:t>
      </w:r>
      <w:r>
        <w:rPr>
          <w:spacing w:val="40"/>
          <w:sz w:val="22"/>
        </w:rPr>
        <w:t xml:space="preserve"> </w:t>
      </w:r>
      <w:r>
        <w:rPr>
          <w:sz w:val="22"/>
        </w:rPr>
        <w:t>ущерб,</w:t>
      </w:r>
      <w:r>
        <w:rPr>
          <w:spacing w:val="40"/>
          <w:sz w:val="22"/>
        </w:rPr>
        <w:t xml:space="preserve"> </w:t>
      </w:r>
      <w:r>
        <w:rPr>
          <w:sz w:val="22"/>
        </w:rPr>
        <w:t>причиненный</w:t>
      </w:r>
      <w:r>
        <w:rPr>
          <w:spacing w:val="40"/>
          <w:sz w:val="22"/>
        </w:rPr>
        <w:t xml:space="preserve"> </w:t>
      </w:r>
      <w:r>
        <w:rPr>
          <w:sz w:val="22"/>
        </w:rPr>
        <w:t>Потребителем</w:t>
      </w:r>
      <w:r>
        <w:rPr>
          <w:spacing w:val="40"/>
          <w:sz w:val="22"/>
        </w:rPr>
        <w:t xml:space="preserve"> </w:t>
      </w:r>
      <w:r>
        <w:rPr>
          <w:sz w:val="22"/>
        </w:rPr>
        <w:t>имуществу</w:t>
      </w:r>
      <w:r>
        <w:rPr>
          <w:spacing w:val="40"/>
          <w:sz w:val="22"/>
        </w:rPr>
        <w:t xml:space="preserve"> </w:t>
      </w:r>
      <w:r>
        <w:rPr>
          <w:sz w:val="22"/>
        </w:rPr>
        <w:t>Исполнителя,</w:t>
      </w:r>
      <w:r>
        <w:rPr>
          <w:spacing w:val="40"/>
          <w:sz w:val="22"/>
        </w:rPr>
        <w:t xml:space="preserve"> </w:t>
      </w:r>
      <w:r>
        <w:rPr>
          <w:sz w:val="22"/>
        </w:rPr>
        <w:t>в</w:t>
      </w:r>
      <w:r>
        <w:rPr>
          <w:sz w:val="22"/>
        </w:rPr>
        <w:tab/>
      </w:r>
      <w:r>
        <w:rPr>
          <w:spacing w:val="-4"/>
          <w:sz w:val="22"/>
        </w:rPr>
        <w:t xml:space="preserve">соответствии </w:t>
      </w:r>
      <w:r>
        <w:rPr>
          <w:sz w:val="22"/>
        </w:rPr>
        <w:t>законодательством Российской Федерации.</w:t>
      </w:r>
    </w:p>
    <w:p w14:paraId="01476AE6">
      <w:pPr>
        <w:pStyle w:val="2"/>
        <w:numPr>
          <w:ilvl w:val="1"/>
          <w:numId w:val="4"/>
        </w:numPr>
        <w:tabs>
          <w:tab w:val="left" w:pos="662"/>
        </w:tabs>
        <w:spacing w:before="0" w:after="0" w:line="243" w:lineRule="exact"/>
        <w:ind w:left="662" w:right="0" w:hanging="380"/>
        <w:jc w:val="left"/>
      </w:pPr>
      <w:bookmarkStart w:id="7" w:name="3.3.Обучающийся обязан:"/>
      <w:bookmarkEnd w:id="7"/>
      <w:r>
        <w:rPr>
          <w:spacing w:val="-2"/>
        </w:rPr>
        <w:t>Обучающийся</w:t>
      </w:r>
      <w:r>
        <w:rPr>
          <w:spacing w:val="-4"/>
        </w:rPr>
        <w:t xml:space="preserve"> </w:t>
      </w:r>
      <w:r>
        <w:rPr>
          <w:spacing w:val="-2"/>
        </w:rPr>
        <w:t>обязан:</w:t>
      </w:r>
    </w:p>
    <w:p w14:paraId="3A631F08">
      <w:pPr>
        <w:pStyle w:val="9"/>
        <w:numPr>
          <w:ilvl w:val="2"/>
          <w:numId w:val="7"/>
        </w:numPr>
        <w:tabs>
          <w:tab w:val="left" w:pos="853"/>
        </w:tabs>
        <w:spacing w:before="1" w:after="0" w:line="240" w:lineRule="auto"/>
        <w:ind w:left="282" w:right="275" w:firstLine="0"/>
        <w:jc w:val="both"/>
        <w:rPr>
          <w:sz w:val="22"/>
        </w:rPr>
      </w:pPr>
      <w:r>
        <w:rPr>
          <w:sz w:val="22"/>
        </w:rPr>
        <w:t xml:space="preserve">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w:t>
      </w:r>
      <w:r>
        <w:rPr>
          <w:spacing w:val="-2"/>
          <w:sz w:val="22"/>
        </w:rPr>
        <w:t>Обучающимися.</w:t>
      </w:r>
    </w:p>
    <w:p w14:paraId="414A097C">
      <w:pPr>
        <w:pStyle w:val="9"/>
        <w:numPr>
          <w:ilvl w:val="2"/>
          <w:numId w:val="7"/>
        </w:numPr>
        <w:tabs>
          <w:tab w:val="left" w:pos="827"/>
        </w:tabs>
        <w:spacing w:before="0" w:after="0" w:line="250" w:lineRule="exact"/>
        <w:ind w:left="827" w:right="0" w:hanging="545"/>
        <w:jc w:val="both"/>
        <w:rPr>
          <w:sz w:val="22"/>
        </w:rPr>
      </w:pPr>
      <w:r>
        <w:rPr>
          <w:spacing w:val="-2"/>
          <w:sz w:val="22"/>
        </w:rPr>
        <w:t>Бережно</w:t>
      </w:r>
      <w:r>
        <w:rPr>
          <w:spacing w:val="-4"/>
          <w:sz w:val="22"/>
        </w:rPr>
        <w:t xml:space="preserve"> </w:t>
      </w:r>
      <w:r>
        <w:rPr>
          <w:spacing w:val="-2"/>
          <w:sz w:val="22"/>
        </w:rPr>
        <w:t>относиться</w:t>
      </w:r>
      <w:r>
        <w:rPr>
          <w:sz w:val="22"/>
        </w:rPr>
        <w:t xml:space="preserve"> </w:t>
      </w:r>
      <w:r>
        <w:rPr>
          <w:spacing w:val="-2"/>
          <w:sz w:val="22"/>
        </w:rPr>
        <w:t>к</w:t>
      </w:r>
      <w:r>
        <w:rPr>
          <w:spacing w:val="2"/>
          <w:sz w:val="22"/>
        </w:rPr>
        <w:t xml:space="preserve"> </w:t>
      </w:r>
      <w:r>
        <w:rPr>
          <w:spacing w:val="-2"/>
          <w:sz w:val="22"/>
        </w:rPr>
        <w:t>имуществу</w:t>
      </w:r>
      <w:r>
        <w:rPr>
          <w:spacing w:val="1"/>
          <w:sz w:val="22"/>
        </w:rPr>
        <w:t xml:space="preserve"> </w:t>
      </w:r>
      <w:r>
        <w:rPr>
          <w:spacing w:val="-2"/>
          <w:sz w:val="22"/>
        </w:rPr>
        <w:t>организации,</w:t>
      </w:r>
      <w:r>
        <w:rPr>
          <w:spacing w:val="2"/>
          <w:sz w:val="22"/>
        </w:rPr>
        <w:t xml:space="preserve"> </w:t>
      </w:r>
      <w:r>
        <w:rPr>
          <w:spacing w:val="-2"/>
          <w:sz w:val="22"/>
        </w:rPr>
        <w:t>осуществляющей</w:t>
      </w:r>
      <w:r>
        <w:rPr>
          <w:spacing w:val="1"/>
          <w:sz w:val="22"/>
        </w:rPr>
        <w:t xml:space="preserve"> </w:t>
      </w:r>
      <w:r>
        <w:rPr>
          <w:spacing w:val="-2"/>
          <w:sz w:val="22"/>
        </w:rPr>
        <w:t>образовательную</w:t>
      </w:r>
      <w:r>
        <w:rPr>
          <w:spacing w:val="5"/>
          <w:sz w:val="22"/>
        </w:rPr>
        <w:t xml:space="preserve"> </w:t>
      </w:r>
      <w:r>
        <w:rPr>
          <w:spacing w:val="-2"/>
          <w:sz w:val="22"/>
        </w:rPr>
        <w:t>деятельность.</w:t>
      </w:r>
    </w:p>
    <w:p w14:paraId="7FE862BF">
      <w:pPr>
        <w:pStyle w:val="9"/>
        <w:numPr>
          <w:ilvl w:val="2"/>
          <w:numId w:val="7"/>
        </w:numPr>
        <w:tabs>
          <w:tab w:val="left" w:pos="841"/>
        </w:tabs>
        <w:spacing w:before="4" w:after="0" w:line="240" w:lineRule="auto"/>
        <w:ind w:left="282" w:right="280" w:firstLine="0"/>
        <w:jc w:val="both"/>
        <w:rPr>
          <w:sz w:val="22"/>
        </w:rPr>
      </w:pPr>
      <w:r>
        <w:rPr>
          <w:sz w:val="22"/>
        </w:rPr>
        <w:t>Обучаться в образовательной организации по дополнительной общеобразовательной программе с соблюдением требований, установленных учебным планом, в том числе индивидуальным, Исполнителя.</w:t>
      </w:r>
    </w:p>
    <w:p w14:paraId="6E0823D3">
      <w:pPr>
        <w:pStyle w:val="2"/>
        <w:numPr>
          <w:ilvl w:val="0"/>
          <w:numId w:val="1"/>
        </w:numPr>
        <w:tabs>
          <w:tab w:val="left" w:pos="635"/>
        </w:tabs>
        <w:spacing w:before="0" w:after="0" w:line="246" w:lineRule="exact"/>
        <w:ind w:left="635" w:right="0" w:hanging="353"/>
        <w:jc w:val="both"/>
      </w:pPr>
      <w:bookmarkStart w:id="8" w:name="IV.Стоимость услуг, сроки и порядок их о"/>
      <w:bookmarkEnd w:id="8"/>
      <w:r>
        <w:t>Стоимость</w:t>
      </w:r>
      <w:r>
        <w:rPr>
          <w:spacing w:val="-12"/>
        </w:rPr>
        <w:t xml:space="preserve"> </w:t>
      </w:r>
      <w:r>
        <w:t>услуг,</w:t>
      </w:r>
      <w:r>
        <w:rPr>
          <w:spacing w:val="-9"/>
        </w:rPr>
        <w:t xml:space="preserve"> </w:t>
      </w:r>
      <w:r>
        <w:t>сроки</w:t>
      </w:r>
      <w:r>
        <w:rPr>
          <w:spacing w:val="-9"/>
        </w:rPr>
        <w:t xml:space="preserve"> </w:t>
      </w:r>
      <w:r>
        <w:t>и</w:t>
      </w:r>
      <w:r>
        <w:rPr>
          <w:spacing w:val="-9"/>
        </w:rPr>
        <w:t xml:space="preserve"> </w:t>
      </w:r>
      <w:r>
        <w:t>порядок</w:t>
      </w:r>
      <w:r>
        <w:rPr>
          <w:spacing w:val="-10"/>
        </w:rPr>
        <w:t xml:space="preserve"> </w:t>
      </w:r>
      <w:r>
        <w:t>их</w:t>
      </w:r>
      <w:r>
        <w:rPr>
          <w:spacing w:val="-11"/>
        </w:rPr>
        <w:t xml:space="preserve"> </w:t>
      </w:r>
      <w:r>
        <w:rPr>
          <w:spacing w:val="-2"/>
        </w:rPr>
        <w:t>оплаты</w:t>
      </w:r>
    </w:p>
    <w:p w14:paraId="56178C67">
      <w:pPr>
        <w:pStyle w:val="9"/>
        <w:numPr>
          <w:ilvl w:val="1"/>
          <w:numId w:val="8"/>
        </w:numPr>
        <w:tabs>
          <w:tab w:val="left" w:pos="689"/>
        </w:tabs>
        <w:spacing w:before="4" w:after="0" w:line="240" w:lineRule="auto"/>
        <w:ind w:left="282" w:right="282" w:firstLine="0"/>
        <w:jc w:val="both"/>
        <w:rPr>
          <w:sz w:val="22"/>
        </w:rPr>
      </w:pPr>
      <w:r>
        <w:rPr>
          <w:sz w:val="22"/>
        </w:rPr>
        <w:t>Полная стоимость платных услуг по реализации дополнительных общеобразовательных программ</w:t>
      </w:r>
      <w:r>
        <w:rPr>
          <w:spacing w:val="40"/>
          <w:sz w:val="22"/>
        </w:rPr>
        <w:t xml:space="preserve"> </w:t>
      </w:r>
      <w:r>
        <w:rPr>
          <w:sz w:val="22"/>
        </w:rPr>
        <w:t>за весь период обучения составляет:</w:t>
      </w:r>
    </w:p>
    <w:p w14:paraId="51CE7233">
      <w:pPr>
        <w:pStyle w:val="5"/>
        <w:spacing w:before="9"/>
        <w:ind w:left="0"/>
        <w:rPr>
          <w:sz w:val="5"/>
        </w:rPr>
      </w:pPr>
    </w:p>
    <w:tbl>
      <w:tblPr>
        <w:tblStyle w:val="4"/>
        <w:tblW w:w="0" w:type="auto"/>
        <w:tblInd w:w="2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
        <w:gridCol w:w="1558"/>
        <w:gridCol w:w="908"/>
        <w:gridCol w:w="1927"/>
        <w:gridCol w:w="907"/>
        <w:gridCol w:w="1786"/>
        <w:gridCol w:w="907"/>
        <w:gridCol w:w="1647"/>
      </w:tblGrid>
      <w:tr w14:paraId="57619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36" w:type="dxa"/>
            <w:vMerge w:val="restart"/>
          </w:tcPr>
          <w:p w14:paraId="3E29F323">
            <w:pPr>
              <w:pStyle w:val="10"/>
              <w:ind w:left="148" w:right="142" w:firstLine="36"/>
              <w:rPr>
                <w:sz w:val="18"/>
              </w:rPr>
            </w:pPr>
            <w:r>
              <w:rPr>
                <w:spacing w:val="-10"/>
                <w:sz w:val="18"/>
              </w:rPr>
              <w:t>№</w:t>
            </w:r>
            <w:r>
              <w:rPr>
                <w:sz w:val="18"/>
              </w:rPr>
              <w:t xml:space="preserve"> </w:t>
            </w:r>
            <w:r>
              <w:rPr>
                <w:spacing w:val="-7"/>
                <w:sz w:val="18"/>
              </w:rPr>
              <w:t>п/п</w:t>
            </w:r>
          </w:p>
        </w:tc>
        <w:tc>
          <w:tcPr>
            <w:tcW w:w="1558" w:type="dxa"/>
            <w:vMerge w:val="restart"/>
          </w:tcPr>
          <w:p w14:paraId="7482CB8A">
            <w:pPr>
              <w:pStyle w:val="10"/>
              <w:ind w:left="149" w:right="18" w:firstLine="2"/>
              <w:jc w:val="center"/>
              <w:rPr>
                <w:sz w:val="18"/>
              </w:rPr>
            </w:pPr>
            <w:r>
              <w:rPr>
                <w:spacing w:val="-2"/>
                <w:sz w:val="18"/>
              </w:rPr>
              <w:t xml:space="preserve">Наименование </w:t>
            </w:r>
            <w:r>
              <w:rPr>
                <w:sz w:val="18"/>
              </w:rPr>
              <w:t xml:space="preserve">платной услуги по реализации </w:t>
            </w:r>
            <w:r>
              <w:rPr>
                <w:spacing w:val="-2"/>
                <w:sz w:val="18"/>
              </w:rPr>
              <w:t xml:space="preserve">дополнительных </w:t>
            </w:r>
            <w:r>
              <w:rPr>
                <w:spacing w:val="-4"/>
                <w:sz w:val="18"/>
              </w:rPr>
              <w:t xml:space="preserve">общеобразователь </w:t>
            </w:r>
            <w:r>
              <w:rPr>
                <w:sz w:val="18"/>
              </w:rPr>
              <w:t>ных программ</w:t>
            </w:r>
          </w:p>
        </w:tc>
        <w:tc>
          <w:tcPr>
            <w:tcW w:w="2835" w:type="dxa"/>
            <w:gridSpan w:val="2"/>
          </w:tcPr>
          <w:p w14:paraId="461A7B5A">
            <w:pPr>
              <w:pStyle w:val="10"/>
              <w:spacing w:line="242" w:lineRule="auto"/>
              <w:ind w:left="154" w:right="137"/>
              <w:jc w:val="center"/>
              <w:rPr>
                <w:b/>
                <w:sz w:val="20"/>
              </w:rPr>
            </w:pPr>
            <w:r>
              <w:rPr>
                <w:spacing w:val="-2"/>
                <w:sz w:val="18"/>
              </w:rPr>
              <w:t>Полная</w:t>
            </w:r>
            <w:r>
              <w:rPr>
                <w:spacing w:val="-9"/>
                <w:sz w:val="18"/>
              </w:rPr>
              <w:t xml:space="preserve"> </w:t>
            </w:r>
            <w:r>
              <w:rPr>
                <w:spacing w:val="-2"/>
                <w:sz w:val="18"/>
              </w:rPr>
              <w:t>стоимость</w:t>
            </w:r>
            <w:r>
              <w:rPr>
                <w:spacing w:val="-6"/>
                <w:sz w:val="18"/>
              </w:rPr>
              <w:t xml:space="preserve"> </w:t>
            </w:r>
            <w:r>
              <w:rPr>
                <w:spacing w:val="-2"/>
                <w:sz w:val="18"/>
              </w:rPr>
              <w:t>платных</w:t>
            </w:r>
            <w:r>
              <w:rPr>
                <w:spacing w:val="-7"/>
                <w:sz w:val="18"/>
              </w:rPr>
              <w:t xml:space="preserve"> </w:t>
            </w:r>
            <w:r>
              <w:rPr>
                <w:spacing w:val="-2"/>
                <w:sz w:val="18"/>
              </w:rPr>
              <w:t xml:space="preserve">услуг </w:t>
            </w:r>
            <w:r>
              <w:rPr>
                <w:sz w:val="18"/>
              </w:rPr>
              <w:t>по реализации дополнительных общеобразовательных</w:t>
            </w:r>
            <w:r>
              <w:rPr>
                <w:spacing w:val="-12"/>
                <w:sz w:val="18"/>
              </w:rPr>
              <w:t xml:space="preserve"> </w:t>
            </w:r>
            <w:r>
              <w:rPr>
                <w:sz w:val="18"/>
              </w:rPr>
              <w:t xml:space="preserve">программ </w:t>
            </w:r>
            <w:r>
              <w:rPr>
                <w:b/>
                <w:sz w:val="20"/>
              </w:rPr>
              <w:t>за весь период обучения</w:t>
            </w:r>
          </w:p>
        </w:tc>
        <w:tc>
          <w:tcPr>
            <w:tcW w:w="2693" w:type="dxa"/>
            <w:gridSpan w:val="2"/>
          </w:tcPr>
          <w:p w14:paraId="1E1637F4">
            <w:pPr>
              <w:pStyle w:val="10"/>
              <w:ind w:left="118" w:right="100"/>
              <w:jc w:val="center"/>
              <w:rPr>
                <w:sz w:val="18"/>
              </w:rPr>
            </w:pPr>
            <w:r>
              <w:rPr>
                <w:sz w:val="18"/>
              </w:rPr>
              <w:t>Полная</w:t>
            </w:r>
            <w:r>
              <w:rPr>
                <w:spacing w:val="-13"/>
                <w:sz w:val="18"/>
              </w:rPr>
              <w:t xml:space="preserve"> </w:t>
            </w:r>
            <w:r>
              <w:rPr>
                <w:sz w:val="18"/>
              </w:rPr>
              <w:t>стоимость</w:t>
            </w:r>
            <w:r>
              <w:rPr>
                <w:spacing w:val="-6"/>
                <w:sz w:val="18"/>
              </w:rPr>
              <w:t xml:space="preserve"> </w:t>
            </w:r>
            <w:r>
              <w:rPr>
                <w:sz w:val="18"/>
              </w:rPr>
              <w:t>платных услуг</w:t>
            </w:r>
            <w:r>
              <w:rPr>
                <w:spacing w:val="40"/>
                <w:sz w:val="18"/>
              </w:rPr>
              <w:t xml:space="preserve"> </w:t>
            </w:r>
            <w:r>
              <w:rPr>
                <w:sz w:val="18"/>
              </w:rPr>
              <w:t xml:space="preserve">по реализации </w:t>
            </w:r>
            <w:r>
              <w:rPr>
                <w:spacing w:val="-2"/>
                <w:sz w:val="18"/>
              </w:rPr>
              <w:t>дополнительных общеобразовательных</w:t>
            </w:r>
          </w:p>
          <w:p w14:paraId="6ADBC004">
            <w:pPr>
              <w:pStyle w:val="10"/>
              <w:spacing w:line="209" w:lineRule="exact"/>
              <w:ind w:left="118" w:right="102"/>
              <w:jc w:val="center"/>
              <w:rPr>
                <w:b/>
                <w:sz w:val="20"/>
              </w:rPr>
            </w:pPr>
            <w:r>
              <w:rPr>
                <w:sz w:val="18"/>
              </w:rPr>
              <w:t>программ</w:t>
            </w:r>
            <w:r>
              <w:rPr>
                <w:spacing w:val="-9"/>
                <w:sz w:val="18"/>
              </w:rPr>
              <w:t xml:space="preserve"> </w:t>
            </w:r>
            <w:r>
              <w:rPr>
                <w:b/>
                <w:sz w:val="20"/>
              </w:rPr>
              <w:t>за</w:t>
            </w:r>
            <w:r>
              <w:rPr>
                <w:b/>
                <w:spacing w:val="-5"/>
                <w:sz w:val="20"/>
              </w:rPr>
              <w:t xml:space="preserve"> </w:t>
            </w:r>
            <w:r>
              <w:rPr>
                <w:b/>
                <w:sz w:val="20"/>
              </w:rPr>
              <w:t>месяц</w:t>
            </w:r>
            <w:r>
              <w:rPr>
                <w:b/>
                <w:spacing w:val="-8"/>
                <w:sz w:val="20"/>
              </w:rPr>
              <w:t xml:space="preserve"> </w:t>
            </w:r>
            <w:r>
              <w:rPr>
                <w:b/>
                <w:spacing w:val="-2"/>
                <w:sz w:val="20"/>
              </w:rPr>
              <w:t>обучения</w:t>
            </w:r>
          </w:p>
        </w:tc>
        <w:tc>
          <w:tcPr>
            <w:tcW w:w="2554" w:type="dxa"/>
            <w:gridSpan w:val="2"/>
          </w:tcPr>
          <w:p w14:paraId="58C3BDF9">
            <w:pPr>
              <w:pStyle w:val="10"/>
              <w:spacing w:line="200" w:lineRule="exact"/>
              <w:ind w:left="16"/>
              <w:jc w:val="center"/>
              <w:rPr>
                <w:sz w:val="18"/>
              </w:rPr>
            </w:pPr>
            <w:r>
              <w:rPr>
                <w:spacing w:val="-2"/>
                <w:sz w:val="18"/>
              </w:rPr>
              <w:t>Стоимость</w:t>
            </w:r>
          </w:p>
          <w:p w14:paraId="5B04A652">
            <w:pPr>
              <w:pStyle w:val="10"/>
              <w:spacing w:before="1"/>
              <w:ind w:left="16"/>
              <w:jc w:val="center"/>
              <w:rPr>
                <w:sz w:val="18"/>
              </w:rPr>
            </w:pPr>
            <w:r>
              <w:rPr>
                <w:sz w:val="18"/>
              </w:rPr>
              <w:t>платных</w:t>
            </w:r>
            <w:r>
              <w:rPr>
                <w:spacing w:val="-12"/>
                <w:sz w:val="18"/>
              </w:rPr>
              <w:t xml:space="preserve"> </w:t>
            </w:r>
            <w:r>
              <w:rPr>
                <w:sz w:val="18"/>
              </w:rPr>
              <w:t>услуг</w:t>
            </w:r>
            <w:r>
              <w:rPr>
                <w:spacing w:val="1"/>
                <w:sz w:val="18"/>
              </w:rPr>
              <w:t xml:space="preserve"> </w:t>
            </w:r>
            <w:r>
              <w:rPr>
                <w:sz w:val="18"/>
              </w:rPr>
              <w:t>по</w:t>
            </w:r>
            <w:r>
              <w:rPr>
                <w:spacing w:val="-11"/>
                <w:sz w:val="18"/>
              </w:rPr>
              <w:t xml:space="preserve"> </w:t>
            </w:r>
            <w:r>
              <w:rPr>
                <w:sz w:val="18"/>
              </w:rPr>
              <w:t xml:space="preserve">реализации </w:t>
            </w:r>
            <w:r>
              <w:rPr>
                <w:spacing w:val="-2"/>
                <w:sz w:val="18"/>
              </w:rPr>
              <w:t>дополнительных общеобразовательных</w:t>
            </w:r>
          </w:p>
          <w:p w14:paraId="780105E3">
            <w:pPr>
              <w:pStyle w:val="10"/>
              <w:spacing w:line="214" w:lineRule="exact"/>
              <w:ind w:left="16" w:right="3"/>
              <w:jc w:val="center"/>
              <w:rPr>
                <w:b/>
                <w:sz w:val="20"/>
              </w:rPr>
            </w:pPr>
            <w:r>
              <w:rPr>
                <w:sz w:val="18"/>
              </w:rPr>
              <w:t>программ</w:t>
            </w:r>
            <w:r>
              <w:rPr>
                <w:spacing w:val="-2"/>
                <w:sz w:val="18"/>
              </w:rPr>
              <w:t xml:space="preserve"> </w:t>
            </w:r>
            <w:r>
              <w:rPr>
                <w:b/>
                <w:sz w:val="20"/>
              </w:rPr>
              <w:t>за</w:t>
            </w:r>
            <w:r>
              <w:rPr>
                <w:b/>
                <w:spacing w:val="-5"/>
                <w:sz w:val="20"/>
              </w:rPr>
              <w:t xml:space="preserve"> </w:t>
            </w:r>
            <w:r>
              <w:rPr>
                <w:b/>
                <w:sz w:val="20"/>
              </w:rPr>
              <w:t>одно</w:t>
            </w:r>
            <w:r>
              <w:rPr>
                <w:b/>
                <w:spacing w:val="-6"/>
                <w:sz w:val="20"/>
              </w:rPr>
              <w:t xml:space="preserve"> </w:t>
            </w:r>
            <w:r>
              <w:rPr>
                <w:b/>
                <w:spacing w:val="-2"/>
                <w:sz w:val="20"/>
              </w:rPr>
              <w:t>занятие</w:t>
            </w:r>
          </w:p>
        </w:tc>
      </w:tr>
      <w:tr w14:paraId="0B27A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6" w:type="dxa"/>
            <w:vMerge w:val="continue"/>
            <w:tcBorders>
              <w:top w:val="nil"/>
            </w:tcBorders>
          </w:tcPr>
          <w:p w14:paraId="1B59715B">
            <w:pPr>
              <w:rPr>
                <w:sz w:val="2"/>
                <w:szCs w:val="2"/>
              </w:rPr>
            </w:pPr>
          </w:p>
        </w:tc>
        <w:tc>
          <w:tcPr>
            <w:tcW w:w="1558" w:type="dxa"/>
            <w:vMerge w:val="continue"/>
            <w:tcBorders>
              <w:top w:val="nil"/>
            </w:tcBorders>
          </w:tcPr>
          <w:p w14:paraId="6801D45D">
            <w:pPr>
              <w:rPr>
                <w:sz w:val="2"/>
                <w:szCs w:val="2"/>
              </w:rPr>
            </w:pPr>
          </w:p>
        </w:tc>
        <w:tc>
          <w:tcPr>
            <w:tcW w:w="908" w:type="dxa"/>
          </w:tcPr>
          <w:p w14:paraId="49915488">
            <w:pPr>
              <w:pStyle w:val="10"/>
              <w:spacing w:line="228" w:lineRule="auto"/>
              <w:ind w:left="110" w:right="105" w:firstLine="86"/>
              <w:rPr>
                <w:sz w:val="18"/>
              </w:rPr>
            </w:pPr>
            <w:r>
              <w:rPr>
                <w:spacing w:val="-2"/>
                <w:sz w:val="18"/>
              </w:rPr>
              <w:t xml:space="preserve">Сумма </w:t>
            </w:r>
            <w:r>
              <w:rPr>
                <w:spacing w:val="-4"/>
                <w:sz w:val="18"/>
              </w:rPr>
              <w:t>цифрами</w:t>
            </w:r>
          </w:p>
        </w:tc>
        <w:tc>
          <w:tcPr>
            <w:tcW w:w="1927" w:type="dxa"/>
          </w:tcPr>
          <w:p w14:paraId="2DB92D40">
            <w:pPr>
              <w:pStyle w:val="10"/>
              <w:spacing w:line="228" w:lineRule="auto"/>
              <w:ind w:left="592" w:right="568" w:firstLine="120"/>
              <w:rPr>
                <w:sz w:val="18"/>
              </w:rPr>
            </w:pPr>
            <w:r>
              <w:rPr>
                <w:spacing w:val="-2"/>
                <w:sz w:val="18"/>
              </w:rPr>
              <w:t xml:space="preserve">Сумма </w:t>
            </w:r>
            <w:r>
              <w:rPr>
                <w:spacing w:val="-4"/>
                <w:sz w:val="18"/>
              </w:rPr>
              <w:t>прописью</w:t>
            </w:r>
          </w:p>
        </w:tc>
        <w:tc>
          <w:tcPr>
            <w:tcW w:w="907" w:type="dxa"/>
          </w:tcPr>
          <w:p w14:paraId="26EDEBF3">
            <w:pPr>
              <w:pStyle w:val="10"/>
              <w:spacing w:line="228" w:lineRule="auto"/>
              <w:ind w:left="110" w:right="103" w:firstLine="86"/>
              <w:rPr>
                <w:sz w:val="18"/>
              </w:rPr>
            </w:pPr>
            <w:r>
              <w:rPr>
                <w:spacing w:val="-2"/>
                <w:sz w:val="18"/>
              </w:rPr>
              <w:t xml:space="preserve">Сумма </w:t>
            </w:r>
            <w:r>
              <w:rPr>
                <w:spacing w:val="-4"/>
                <w:sz w:val="18"/>
              </w:rPr>
              <w:t>цифрами</w:t>
            </w:r>
          </w:p>
        </w:tc>
        <w:tc>
          <w:tcPr>
            <w:tcW w:w="1786" w:type="dxa"/>
          </w:tcPr>
          <w:p w14:paraId="199C19DE">
            <w:pPr>
              <w:pStyle w:val="10"/>
              <w:spacing w:line="228" w:lineRule="auto"/>
              <w:ind w:left="520" w:right="501" w:firstLine="120"/>
              <w:rPr>
                <w:sz w:val="18"/>
              </w:rPr>
            </w:pPr>
            <w:r>
              <w:rPr>
                <w:spacing w:val="-2"/>
                <w:sz w:val="18"/>
              </w:rPr>
              <w:t xml:space="preserve">Сумма </w:t>
            </w:r>
            <w:r>
              <w:rPr>
                <w:spacing w:val="-4"/>
                <w:sz w:val="18"/>
              </w:rPr>
              <w:t>прописью</w:t>
            </w:r>
          </w:p>
        </w:tc>
        <w:tc>
          <w:tcPr>
            <w:tcW w:w="907" w:type="dxa"/>
          </w:tcPr>
          <w:p w14:paraId="7F7D74FC">
            <w:pPr>
              <w:pStyle w:val="10"/>
              <w:spacing w:line="228" w:lineRule="auto"/>
              <w:ind w:left="112" w:right="103" w:firstLine="86"/>
              <w:rPr>
                <w:sz w:val="18"/>
              </w:rPr>
            </w:pPr>
            <w:r>
              <w:rPr>
                <w:spacing w:val="-2"/>
                <w:sz w:val="18"/>
              </w:rPr>
              <w:t xml:space="preserve">Сумма </w:t>
            </w:r>
            <w:r>
              <w:rPr>
                <w:spacing w:val="-4"/>
                <w:sz w:val="18"/>
              </w:rPr>
              <w:t>цифрами</w:t>
            </w:r>
          </w:p>
        </w:tc>
        <w:tc>
          <w:tcPr>
            <w:tcW w:w="1647" w:type="dxa"/>
          </w:tcPr>
          <w:p w14:paraId="5C77ED88">
            <w:pPr>
              <w:pStyle w:val="10"/>
              <w:spacing w:line="228" w:lineRule="auto"/>
              <w:ind w:left="451" w:right="430" w:firstLine="122"/>
              <w:rPr>
                <w:sz w:val="18"/>
              </w:rPr>
            </w:pPr>
            <w:r>
              <w:rPr>
                <w:spacing w:val="-2"/>
                <w:sz w:val="18"/>
              </w:rPr>
              <w:t xml:space="preserve">Сумма </w:t>
            </w:r>
            <w:r>
              <w:rPr>
                <w:spacing w:val="-4"/>
                <w:sz w:val="18"/>
              </w:rPr>
              <w:t>прописью</w:t>
            </w:r>
          </w:p>
        </w:tc>
      </w:tr>
      <w:tr w14:paraId="2E139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536" w:type="dxa"/>
          </w:tcPr>
          <w:p w14:paraId="36DCC6AB">
            <w:pPr>
              <w:pStyle w:val="10"/>
              <w:jc w:val="center"/>
              <w:rPr>
                <w:rFonts w:hint="default"/>
                <w:sz w:val="20"/>
                <w:lang w:val="ru-RU"/>
              </w:rPr>
            </w:pPr>
            <w:r>
              <w:rPr>
                <w:rFonts w:hint="default"/>
                <w:sz w:val="20"/>
                <w:lang w:val="ru-RU"/>
              </w:rPr>
              <w:t>1</w:t>
            </w:r>
          </w:p>
        </w:tc>
        <w:tc>
          <w:tcPr>
            <w:tcW w:w="1558" w:type="dxa"/>
          </w:tcPr>
          <w:p w14:paraId="458379BD">
            <w:pPr>
              <w:pStyle w:val="10"/>
              <w:jc w:val="center"/>
              <w:rPr>
                <w:rFonts w:hint="default"/>
                <w:sz w:val="20"/>
                <w:lang w:val="ru-RU"/>
              </w:rPr>
            </w:pPr>
          </w:p>
        </w:tc>
        <w:tc>
          <w:tcPr>
            <w:tcW w:w="908" w:type="dxa"/>
          </w:tcPr>
          <w:p w14:paraId="410359D0">
            <w:pPr>
              <w:pStyle w:val="10"/>
              <w:jc w:val="center"/>
              <w:rPr>
                <w:rFonts w:hint="default"/>
                <w:sz w:val="20"/>
                <w:lang w:val="ru-RU"/>
              </w:rPr>
            </w:pPr>
          </w:p>
        </w:tc>
        <w:tc>
          <w:tcPr>
            <w:tcW w:w="1927" w:type="dxa"/>
          </w:tcPr>
          <w:p w14:paraId="0C982F66">
            <w:pPr>
              <w:pStyle w:val="10"/>
              <w:jc w:val="center"/>
              <w:rPr>
                <w:rFonts w:hint="default"/>
                <w:sz w:val="20"/>
                <w:lang w:val="ru-RU"/>
              </w:rPr>
            </w:pPr>
          </w:p>
        </w:tc>
        <w:tc>
          <w:tcPr>
            <w:tcW w:w="907" w:type="dxa"/>
          </w:tcPr>
          <w:p w14:paraId="0C64C192">
            <w:pPr>
              <w:pStyle w:val="10"/>
              <w:jc w:val="center"/>
              <w:rPr>
                <w:rFonts w:hint="default"/>
                <w:sz w:val="20"/>
                <w:lang w:val="ru-RU"/>
              </w:rPr>
            </w:pPr>
          </w:p>
        </w:tc>
        <w:tc>
          <w:tcPr>
            <w:tcW w:w="1786" w:type="dxa"/>
          </w:tcPr>
          <w:p w14:paraId="098D5FD8">
            <w:pPr>
              <w:pStyle w:val="10"/>
              <w:jc w:val="center"/>
              <w:rPr>
                <w:rFonts w:hint="default"/>
                <w:sz w:val="20"/>
                <w:lang w:val="ru-RU"/>
              </w:rPr>
            </w:pPr>
          </w:p>
        </w:tc>
        <w:tc>
          <w:tcPr>
            <w:tcW w:w="907" w:type="dxa"/>
          </w:tcPr>
          <w:p w14:paraId="58DF7741">
            <w:pPr>
              <w:pStyle w:val="10"/>
              <w:jc w:val="center"/>
              <w:rPr>
                <w:rFonts w:hint="default"/>
                <w:sz w:val="20"/>
                <w:lang w:val="ru-RU"/>
              </w:rPr>
            </w:pPr>
          </w:p>
        </w:tc>
        <w:tc>
          <w:tcPr>
            <w:tcW w:w="1647" w:type="dxa"/>
          </w:tcPr>
          <w:p w14:paraId="4F3426BB">
            <w:pPr>
              <w:pStyle w:val="10"/>
              <w:jc w:val="center"/>
              <w:rPr>
                <w:rFonts w:hint="default"/>
                <w:sz w:val="20"/>
                <w:lang w:val="ru-RU"/>
              </w:rPr>
            </w:pPr>
          </w:p>
        </w:tc>
      </w:tr>
      <w:tr w14:paraId="28902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536" w:type="dxa"/>
          </w:tcPr>
          <w:p w14:paraId="0315C53D">
            <w:pPr>
              <w:pStyle w:val="10"/>
              <w:jc w:val="center"/>
              <w:rPr>
                <w:rFonts w:hint="default"/>
                <w:sz w:val="20"/>
                <w:lang w:val="ru-RU"/>
              </w:rPr>
            </w:pPr>
            <w:r>
              <w:rPr>
                <w:rFonts w:hint="default"/>
                <w:sz w:val="20"/>
                <w:lang w:val="ru-RU"/>
              </w:rPr>
              <w:t>2.</w:t>
            </w:r>
          </w:p>
        </w:tc>
        <w:tc>
          <w:tcPr>
            <w:tcW w:w="1558" w:type="dxa"/>
          </w:tcPr>
          <w:p w14:paraId="615D02D1">
            <w:pPr>
              <w:pStyle w:val="10"/>
              <w:jc w:val="center"/>
              <w:rPr>
                <w:rFonts w:hint="default"/>
                <w:sz w:val="20"/>
                <w:lang w:val="ru-RU"/>
              </w:rPr>
            </w:pPr>
          </w:p>
        </w:tc>
        <w:tc>
          <w:tcPr>
            <w:tcW w:w="908" w:type="dxa"/>
          </w:tcPr>
          <w:p w14:paraId="138A70C1">
            <w:pPr>
              <w:pStyle w:val="10"/>
              <w:jc w:val="center"/>
              <w:rPr>
                <w:rFonts w:hint="default"/>
                <w:sz w:val="20"/>
                <w:lang w:val="ru-RU"/>
              </w:rPr>
            </w:pPr>
          </w:p>
        </w:tc>
        <w:tc>
          <w:tcPr>
            <w:tcW w:w="1927" w:type="dxa"/>
          </w:tcPr>
          <w:p w14:paraId="01B20938">
            <w:pPr>
              <w:pStyle w:val="10"/>
              <w:jc w:val="center"/>
              <w:rPr>
                <w:rFonts w:hint="default"/>
                <w:sz w:val="20"/>
                <w:lang w:val="ru-RU"/>
              </w:rPr>
            </w:pPr>
          </w:p>
        </w:tc>
        <w:tc>
          <w:tcPr>
            <w:tcW w:w="907" w:type="dxa"/>
          </w:tcPr>
          <w:p w14:paraId="1E494F8A">
            <w:pPr>
              <w:pStyle w:val="10"/>
              <w:jc w:val="center"/>
              <w:rPr>
                <w:rFonts w:hint="default"/>
                <w:sz w:val="20"/>
                <w:lang w:val="ru-RU"/>
              </w:rPr>
            </w:pPr>
          </w:p>
        </w:tc>
        <w:tc>
          <w:tcPr>
            <w:tcW w:w="1786" w:type="dxa"/>
          </w:tcPr>
          <w:p w14:paraId="4A171F58">
            <w:pPr>
              <w:pStyle w:val="10"/>
              <w:jc w:val="center"/>
              <w:rPr>
                <w:rFonts w:hint="default"/>
                <w:sz w:val="20"/>
                <w:lang w:val="ru-RU"/>
              </w:rPr>
            </w:pPr>
          </w:p>
        </w:tc>
        <w:tc>
          <w:tcPr>
            <w:tcW w:w="907" w:type="dxa"/>
          </w:tcPr>
          <w:p w14:paraId="6AD4DDD2">
            <w:pPr>
              <w:pStyle w:val="10"/>
              <w:jc w:val="center"/>
              <w:rPr>
                <w:rFonts w:hint="default"/>
                <w:sz w:val="20"/>
                <w:lang w:val="ru-RU"/>
              </w:rPr>
            </w:pPr>
          </w:p>
        </w:tc>
        <w:tc>
          <w:tcPr>
            <w:tcW w:w="1647" w:type="dxa"/>
          </w:tcPr>
          <w:p w14:paraId="72568FF8">
            <w:pPr>
              <w:pStyle w:val="10"/>
              <w:jc w:val="center"/>
              <w:rPr>
                <w:rFonts w:hint="default"/>
                <w:sz w:val="20"/>
                <w:lang w:val="ru-RU"/>
              </w:rPr>
            </w:pPr>
            <w:bookmarkStart w:id="14" w:name="_GoBack"/>
            <w:bookmarkEnd w:id="14"/>
          </w:p>
        </w:tc>
      </w:tr>
    </w:tbl>
    <w:p w14:paraId="62F0379D">
      <w:pPr>
        <w:pStyle w:val="9"/>
        <w:numPr>
          <w:ilvl w:val="1"/>
          <w:numId w:val="8"/>
        </w:numPr>
        <w:tabs>
          <w:tab w:val="left" w:pos="725"/>
        </w:tabs>
        <w:spacing w:before="47" w:after="0" w:line="240" w:lineRule="auto"/>
        <w:ind w:left="282" w:right="279" w:firstLine="0"/>
        <w:jc w:val="both"/>
        <w:rPr>
          <w:sz w:val="22"/>
        </w:rPr>
      </w:pPr>
      <w:r>
        <w:rPr>
          <w:sz w:val="22"/>
        </w:rPr>
        <w:t xml:space="preserve">Оплата производится ежемесячно не позднее </w:t>
      </w:r>
      <w:r>
        <w:rPr>
          <w:sz w:val="22"/>
          <w:u w:val="single"/>
        </w:rPr>
        <w:t>6-го числа месяца, следующего за отчетным,</w:t>
      </w:r>
      <w:r>
        <w:rPr>
          <w:sz w:val="22"/>
        </w:rPr>
        <w:t xml:space="preserve"> в безналичном порядке по выписанной квитанции насчет, указанный в разделе № IX.</w:t>
      </w:r>
    </w:p>
    <w:p w14:paraId="18FEFE9B">
      <w:pPr>
        <w:pStyle w:val="9"/>
        <w:numPr>
          <w:ilvl w:val="1"/>
          <w:numId w:val="8"/>
        </w:numPr>
        <w:tabs>
          <w:tab w:val="left" w:pos="821"/>
        </w:tabs>
        <w:spacing w:before="0" w:after="0" w:line="240" w:lineRule="auto"/>
        <w:ind w:left="282" w:right="279" w:firstLine="0"/>
        <w:jc w:val="both"/>
        <w:rPr>
          <w:sz w:val="22"/>
        </w:rPr>
      </w:pPr>
      <w:r>
        <w:rPr>
          <w:sz w:val="22"/>
        </w:rPr>
        <w:t>Оплата платных услуг по реализации дополнительных общеобразовательных программ подтверждается путем представления Исполнителю платежного документа об оплате.</w:t>
      </w:r>
    </w:p>
    <w:p w14:paraId="7A42BBF3">
      <w:pPr>
        <w:pStyle w:val="9"/>
        <w:numPr>
          <w:ilvl w:val="1"/>
          <w:numId w:val="8"/>
        </w:numPr>
        <w:tabs>
          <w:tab w:val="left" w:pos="732"/>
        </w:tabs>
        <w:spacing w:before="0" w:after="0" w:line="240" w:lineRule="auto"/>
        <w:ind w:left="282" w:right="282" w:firstLine="0"/>
        <w:jc w:val="both"/>
        <w:rPr>
          <w:sz w:val="22"/>
        </w:rPr>
      </w:pPr>
      <w:r>
        <w:rPr>
          <w:sz w:val="22"/>
        </w:rPr>
        <w:t>Пропущенные Обучающимся занятия (по болезни) проводятся в другое согласованное между Исполнителем и Заказчиком время.</w:t>
      </w:r>
    </w:p>
    <w:p w14:paraId="58AA2513">
      <w:pPr>
        <w:pStyle w:val="9"/>
        <w:numPr>
          <w:ilvl w:val="1"/>
          <w:numId w:val="8"/>
        </w:numPr>
        <w:tabs>
          <w:tab w:val="left" w:pos="809"/>
        </w:tabs>
        <w:spacing w:before="0" w:after="0" w:line="240" w:lineRule="auto"/>
        <w:ind w:left="282" w:right="279" w:firstLine="0"/>
        <w:jc w:val="both"/>
        <w:rPr>
          <w:sz w:val="22"/>
        </w:rPr>
      </w:pPr>
      <w:r>
        <w:rPr>
          <w:sz w:val="22"/>
        </w:rPr>
        <w:t>В случае отчисления Обучающегося возврат стоимости платных услуг по реализации дополнительных общеобразовательных программ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21E15E02">
      <w:pPr>
        <w:pStyle w:val="9"/>
        <w:numPr>
          <w:ilvl w:val="1"/>
          <w:numId w:val="8"/>
        </w:numPr>
        <w:tabs>
          <w:tab w:val="left" w:pos="689"/>
        </w:tabs>
        <w:spacing w:before="0" w:after="0" w:line="240" w:lineRule="auto"/>
        <w:ind w:left="282" w:right="281" w:firstLine="0"/>
        <w:jc w:val="both"/>
        <w:rPr>
          <w:sz w:val="22"/>
        </w:rPr>
      </w:pPr>
      <w:r>
        <w:rPr>
          <w:sz w:val="22"/>
        </w:rPr>
        <w:t>Оплата стоимости платных услуг по реализации дополнительных общеобразовательных программ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75F80B5F">
      <w:pPr>
        <w:pStyle w:val="5"/>
        <w:ind w:right="277"/>
        <w:jc w:val="both"/>
      </w:pPr>
      <w:r>
        <w:t>Возврат стоимости платных услуг по реализации дополнительных общеобразовательных программ, оплаченных за счет средств (части средств) материнского (семейного) капитала, в случае отчисления Обучающегося осуществляется с учетом фактически оказанных платных дополнительных образовательных услуг Обучающемуся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11FF8F0">
      <w:pPr>
        <w:pStyle w:val="9"/>
        <w:numPr>
          <w:ilvl w:val="1"/>
          <w:numId w:val="8"/>
        </w:numPr>
        <w:tabs>
          <w:tab w:val="left" w:pos="758"/>
        </w:tabs>
        <w:spacing w:before="0" w:after="0" w:line="240" w:lineRule="auto"/>
        <w:ind w:left="282" w:right="279" w:firstLine="0"/>
        <w:jc w:val="both"/>
        <w:rPr>
          <w:rFonts w:hint="default"/>
          <w:sz w:val="22"/>
          <w:lang w:val="ru-RU"/>
        </w:rPr>
      </w:pPr>
      <w:r>
        <w:rPr>
          <w:sz w:val="22"/>
        </w:rPr>
        <w:t>Увеличение стоимости платных услуг по реализации дополнительных общеобразовательных программ после заключения Договора не допускается, за исключением увеличения стоимости</w:t>
      </w:r>
      <w:r>
        <w:rPr>
          <w:spacing w:val="80"/>
          <w:sz w:val="22"/>
        </w:rPr>
        <w:t xml:space="preserve"> </w:t>
      </w:r>
      <w:r>
        <w:rPr>
          <w:sz w:val="22"/>
        </w:rPr>
        <w:t>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FC16268">
      <w:pPr>
        <w:pStyle w:val="2"/>
        <w:numPr>
          <w:ilvl w:val="0"/>
          <w:numId w:val="1"/>
        </w:numPr>
        <w:tabs>
          <w:tab w:val="left" w:pos="546"/>
        </w:tabs>
        <w:spacing w:before="79" w:after="0" w:line="240" w:lineRule="auto"/>
        <w:ind w:left="546" w:right="0" w:hanging="264"/>
        <w:jc w:val="left"/>
      </w:pPr>
      <w:bookmarkStart w:id="9" w:name="V.Основания изменения и расторжения"/>
      <w:bookmarkEnd w:id="9"/>
      <w:r>
        <w:t>Основания</w:t>
      </w:r>
      <w:r>
        <w:rPr>
          <w:spacing w:val="-14"/>
        </w:rPr>
        <w:t xml:space="preserve"> </w:t>
      </w:r>
      <w:r>
        <w:t>изменения</w:t>
      </w:r>
      <w:r>
        <w:rPr>
          <w:spacing w:val="-14"/>
        </w:rPr>
        <w:t xml:space="preserve"> </w:t>
      </w:r>
      <w:r>
        <w:t>и</w:t>
      </w:r>
      <w:r>
        <w:rPr>
          <w:spacing w:val="-13"/>
        </w:rPr>
        <w:t xml:space="preserve"> </w:t>
      </w:r>
      <w:r>
        <w:rPr>
          <w:spacing w:val="-2"/>
        </w:rPr>
        <w:t>расторжения</w:t>
      </w:r>
    </w:p>
    <w:p w14:paraId="46A89B55">
      <w:pPr>
        <w:pStyle w:val="9"/>
        <w:numPr>
          <w:ilvl w:val="1"/>
          <w:numId w:val="9"/>
        </w:numPr>
        <w:tabs>
          <w:tab w:val="left" w:pos="689"/>
        </w:tabs>
        <w:spacing w:before="4" w:after="0" w:line="240" w:lineRule="auto"/>
        <w:ind w:left="282" w:right="565" w:firstLine="0"/>
        <w:jc w:val="left"/>
        <w:rPr>
          <w:sz w:val="22"/>
        </w:rPr>
      </w:pPr>
      <w:r>
        <w:rPr>
          <w:sz w:val="22"/>
        </w:rPr>
        <w:t>Условия,</w:t>
      </w:r>
      <w:r>
        <w:rPr>
          <w:spacing w:val="-5"/>
          <w:sz w:val="22"/>
        </w:rPr>
        <w:t xml:space="preserve"> </w:t>
      </w:r>
      <w:r>
        <w:rPr>
          <w:sz w:val="22"/>
        </w:rPr>
        <w:t>на</w:t>
      </w:r>
      <w:r>
        <w:rPr>
          <w:spacing w:val="-2"/>
          <w:sz w:val="22"/>
        </w:rPr>
        <w:t xml:space="preserve"> </w:t>
      </w:r>
      <w:r>
        <w:rPr>
          <w:sz w:val="22"/>
        </w:rPr>
        <w:t>которых</w:t>
      </w:r>
      <w:r>
        <w:rPr>
          <w:spacing w:val="-2"/>
          <w:sz w:val="22"/>
        </w:rPr>
        <w:t xml:space="preserve"> </w:t>
      </w:r>
      <w:r>
        <w:rPr>
          <w:sz w:val="22"/>
        </w:rPr>
        <w:t>заключен</w:t>
      </w:r>
      <w:r>
        <w:rPr>
          <w:spacing w:val="-5"/>
          <w:sz w:val="22"/>
        </w:rPr>
        <w:t xml:space="preserve"> </w:t>
      </w:r>
      <w:r>
        <w:rPr>
          <w:sz w:val="22"/>
        </w:rPr>
        <w:t>настоящий</w:t>
      </w:r>
      <w:r>
        <w:rPr>
          <w:spacing w:val="-5"/>
          <w:sz w:val="22"/>
        </w:rPr>
        <w:t xml:space="preserve"> </w:t>
      </w:r>
      <w:r>
        <w:rPr>
          <w:sz w:val="22"/>
        </w:rPr>
        <w:t>Договор,</w:t>
      </w:r>
      <w:r>
        <w:rPr>
          <w:spacing w:val="-2"/>
          <w:sz w:val="22"/>
        </w:rPr>
        <w:t xml:space="preserve"> </w:t>
      </w:r>
      <w:r>
        <w:rPr>
          <w:sz w:val="22"/>
        </w:rPr>
        <w:t>могут</w:t>
      </w:r>
      <w:r>
        <w:rPr>
          <w:spacing w:val="-3"/>
          <w:sz w:val="22"/>
        </w:rPr>
        <w:t xml:space="preserve"> </w:t>
      </w:r>
      <w:r>
        <w:rPr>
          <w:sz w:val="22"/>
        </w:rPr>
        <w:t>быть</w:t>
      </w:r>
      <w:r>
        <w:rPr>
          <w:spacing w:val="-5"/>
          <w:sz w:val="22"/>
        </w:rPr>
        <w:t xml:space="preserve"> </w:t>
      </w:r>
      <w:r>
        <w:rPr>
          <w:sz w:val="22"/>
        </w:rPr>
        <w:t>изменены</w:t>
      </w:r>
      <w:r>
        <w:rPr>
          <w:spacing w:val="-4"/>
          <w:sz w:val="22"/>
        </w:rPr>
        <w:t xml:space="preserve"> </w:t>
      </w:r>
      <w:r>
        <w:rPr>
          <w:sz w:val="22"/>
        </w:rPr>
        <w:t>по</w:t>
      </w:r>
      <w:r>
        <w:rPr>
          <w:spacing w:val="-2"/>
          <w:sz w:val="22"/>
        </w:rPr>
        <w:t xml:space="preserve"> </w:t>
      </w:r>
      <w:r>
        <w:rPr>
          <w:sz w:val="22"/>
        </w:rPr>
        <w:t>соглашению</w:t>
      </w:r>
      <w:r>
        <w:rPr>
          <w:spacing w:val="-4"/>
          <w:sz w:val="22"/>
        </w:rPr>
        <w:t xml:space="preserve"> </w:t>
      </w:r>
      <w:r>
        <w:rPr>
          <w:sz w:val="22"/>
        </w:rPr>
        <w:t>Сторон или в соответствии с законодательством Российской Федерации.</w:t>
      </w:r>
    </w:p>
    <w:p w14:paraId="6058DF93">
      <w:pPr>
        <w:pStyle w:val="9"/>
        <w:numPr>
          <w:ilvl w:val="1"/>
          <w:numId w:val="9"/>
        </w:numPr>
        <w:tabs>
          <w:tab w:val="left" w:pos="662"/>
        </w:tabs>
        <w:spacing w:before="17" w:after="0" w:line="240" w:lineRule="auto"/>
        <w:ind w:left="662" w:right="0" w:hanging="380"/>
        <w:jc w:val="left"/>
        <w:rPr>
          <w:sz w:val="22"/>
        </w:rPr>
      </w:pPr>
      <w:r>
        <w:rPr>
          <w:sz w:val="22"/>
        </w:rPr>
        <w:t>Настоящий</w:t>
      </w:r>
      <w:r>
        <w:rPr>
          <w:spacing w:val="-16"/>
          <w:sz w:val="22"/>
        </w:rPr>
        <w:t xml:space="preserve"> </w:t>
      </w:r>
      <w:r>
        <w:rPr>
          <w:sz w:val="22"/>
        </w:rPr>
        <w:t>Договор</w:t>
      </w:r>
      <w:r>
        <w:rPr>
          <w:spacing w:val="-14"/>
          <w:sz w:val="22"/>
        </w:rPr>
        <w:t xml:space="preserve"> </w:t>
      </w:r>
      <w:r>
        <w:rPr>
          <w:sz w:val="22"/>
        </w:rPr>
        <w:t>может</w:t>
      </w:r>
      <w:r>
        <w:rPr>
          <w:spacing w:val="-14"/>
          <w:sz w:val="22"/>
        </w:rPr>
        <w:t xml:space="preserve"> </w:t>
      </w:r>
      <w:r>
        <w:rPr>
          <w:sz w:val="22"/>
        </w:rPr>
        <w:t>быть</w:t>
      </w:r>
      <w:r>
        <w:rPr>
          <w:spacing w:val="-13"/>
          <w:sz w:val="22"/>
        </w:rPr>
        <w:t xml:space="preserve"> </w:t>
      </w:r>
      <w:r>
        <w:rPr>
          <w:sz w:val="22"/>
        </w:rPr>
        <w:t>расторгнут</w:t>
      </w:r>
      <w:r>
        <w:rPr>
          <w:spacing w:val="-14"/>
          <w:sz w:val="22"/>
        </w:rPr>
        <w:t xml:space="preserve"> </w:t>
      </w:r>
      <w:r>
        <w:rPr>
          <w:sz w:val="22"/>
        </w:rPr>
        <w:t>по</w:t>
      </w:r>
      <w:r>
        <w:rPr>
          <w:spacing w:val="-14"/>
          <w:sz w:val="22"/>
        </w:rPr>
        <w:t xml:space="preserve"> </w:t>
      </w:r>
      <w:r>
        <w:rPr>
          <w:sz w:val="22"/>
        </w:rPr>
        <w:t>соглашению</w:t>
      </w:r>
      <w:r>
        <w:rPr>
          <w:spacing w:val="-13"/>
          <w:sz w:val="22"/>
        </w:rPr>
        <w:t xml:space="preserve"> </w:t>
      </w:r>
      <w:r>
        <w:rPr>
          <w:spacing w:val="-2"/>
          <w:sz w:val="22"/>
        </w:rPr>
        <w:t>Сторон.</w:t>
      </w:r>
    </w:p>
    <w:p w14:paraId="0B67B6A1">
      <w:pPr>
        <w:pStyle w:val="9"/>
        <w:numPr>
          <w:ilvl w:val="1"/>
          <w:numId w:val="9"/>
        </w:numPr>
        <w:tabs>
          <w:tab w:val="left" w:pos="665"/>
        </w:tabs>
        <w:spacing w:before="4" w:after="0" w:line="240" w:lineRule="auto"/>
        <w:ind w:left="282" w:right="322" w:firstLine="0"/>
        <w:jc w:val="left"/>
        <w:rPr>
          <w:sz w:val="22"/>
        </w:rPr>
      </w:pPr>
      <w:r>
        <w:rPr>
          <w:sz w:val="22"/>
        </w:rPr>
        <w:t>Настоящий</w:t>
      </w:r>
      <w:r>
        <w:rPr>
          <w:spacing w:val="-5"/>
          <w:sz w:val="22"/>
        </w:rPr>
        <w:t xml:space="preserve"> </w:t>
      </w:r>
      <w:r>
        <w:rPr>
          <w:sz w:val="22"/>
        </w:rPr>
        <w:t>Договор</w:t>
      </w:r>
      <w:r>
        <w:rPr>
          <w:spacing w:val="-5"/>
          <w:sz w:val="22"/>
        </w:rPr>
        <w:t xml:space="preserve"> </w:t>
      </w:r>
      <w:r>
        <w:rPr>
          <w:sz w:val="22"/>
        </w:rPr>
        <w:t>может</w:t>
      </w:r>
      <w:r>
        <w:rPr>
          <w:spacing w:val="-5"/>
          <w:sz w:val="22"/>
        </w:rPr>
        <w:t xml:space="preserve"> </w:t>
      </w:r>
      <w:r>
        <w:rPr>
          <w:sz w:val="22"/>
        </w:rPr>
        <w:t>быть</w:t>
      </w:r>
      <w:r>
        <w:rPr>
          <w:spacing w:val="-7"/>
          <w:sz w:val="22"/>
        </w:rPr>
        <w:t xml:space="preserve"> </w:t>
      </w:r>
      <w:r>
        <w:rPr>
          <w:sz w:val="22"/>
        </w:rPr>
        <w:t>расторгнут</w:t>
      </w:r>
      <w:r>
        <w:rPr>
          <w:spacing w:val="-1"/>
          <w:sz w:val="22"/>
        </w:rPr>
        <w:t xml:space="preserve"> </w:t>
      </w:r>
      <w:r>
        <w:rPr>
          <w:sz w:val="22"/>
        </w:rPr>
        <w:t>по</w:t>
      </w:r>
      <w:r>
        <w:rPr>
          <w:spacing w:val="-5"/>
          <w:sz w:val="22"/>
        </w:rPr>
        <w:t xml:space="preserve"> </w:t>
      </w:r>
      <w:r>
        <w:rPr>
          <w:sz w:val="22"/>
        </w:rPr>
        <w:t>инициативе</w:t>
      </w:r>
      <w:r>
        <w:rPr>
          <w:spacing w:val="-3"/>
          <w:sz w:val="22"/>
        </w:rPr>
        <w:t xml:space="preserve"> </w:t>
      </w:r>
      <w:r>
        <w:rPr>
          <w:sz w:val="22"/>
        </w:rPr>
        <w:t>Исполнителя</w:t>
      </w:r>
      <w:r>
        <w:rPr>
          <w:spacing w:val="-4"/>
          <w:sz w:val="22"/>
        </w:rPr>
        <w:t xml:space="preserve"> </w:t>
      </w:r>
      <w:r>
        <w:rPr>
          <w:sz w:val="22"/>
        </w:rPr>
        <w:t>в</w:t>
      </w:r>
      <w:r>
        <w:rPr>
          <w:spacing w:val="-6"/>
          <w:sz w:val="22"/>
        </w:rPr>
        <w:t xml:space="preserve"> </w:t>
      </w:r>
      <w:r>
        <w:rPr>
          <w:sz w:val="22"/>
        </w:rPr>
        <w:t>одностороннем</w:t>
      </w:r>
      <w:r>
        <w:rPr>
          <w:spacing w:val="-4"/>
          <w:sz w:val="22"/>
        </w:rPr>
        <w:t xml:space="preserve"> </w:t>
      </w:r>
      <w:r>
        <w:rPr>
          <w:sz w:val="22"/>
        </w:rPr>
        <w:t>порядке</w:t>
      </w:r>
      <w:r>
        <w:rPr>
          <w:spacing w:val="-7"/>
          <w:sz w:val="22"/>
        </w:rPr>
        <w:t xml:space="preserve"> </w:t>
      </w:r>
      <w:r>
        <w:rPr>
          <w:sz w:val="22"/>
        </w:rPr>
        <w:t xml:space="preserve">в </w:t>
      </w:r>
      <w:r>
        <w:rPr>
          <w:spacing w:val="-2"/>
          <w:sz w:val="22"/>
        </w:rPr>
        <w:t>случаях:</w:t>
      </w:r>
    </w:p>
    <w:p w14:paraId="56608000">
      <w:pPr>
        <w:pStyle w:val="9"/>
        <w:numPr>
          <w:ilvl w:val="2"/>
          <w:numId w:val="9"/>
        </w:numPr>
        <w:tabs>
          <w:tab w:val="left" w:pos="523"/>
        </w:tabs>
        <w:spacing w:before="0" w:after="0" w:line="240" w:lineRule="auto"/>
        <w:ind w:left="282" w:right="580" w:firstLine="0"/>
        <w:jc w:val="left"/>
        <w:rPr>
          <w:sz w:val="22"/>
        </w:rPr>
      </w:pPr>
      <w:r>
        <w:rPr>
          <w:sz w:val="22"/>
        </w:rPr>
        <w:t>установления</w:t>
      </w:r>
      <w:r>
        <w:rPr>
          <w:spacing w:val="40"/>
          <w:sz w:val="22"/>
        </w:rPr>
        <w:t xml:space="preserve"> </w:t>
      </w:r>
      <w:r>
        <w:rPr>
          <w:sz w:val="22"/>
        </w:rPr>
        <w:t>нарушения</w:t>
      </w:r>
      <w:r>
        <w:rPr>
          <w:spacing w:val="40"/>
          <w:sz w:val="22"/>
        </w:rPr>
        <w:t xml:space="preserve"> </w:t>
      </w:r>
      <w:r>
        <w:rPr>
          <w:sz w:val="22"/>
        </w:rPr>
        <w:t>порядка</w:t>
      </w:r>
      <w:r>
        <w:rPr>
          <w:spacing w:val="40"/>
          <w:sz w:val="22"/>
        </w:rPr>
        <w:t xml:space="preserve"> </w:t>
      </w:r>
      <w:r>
        <w:rPr>
          <w:sz w:val="22"/>
        </w:rPr>
        <w:t>приема</w:t>
      </w:r>
      <w:r>
        <w:rPr>
          <w:spacing w:val="40"/>
          <w:sz w:val="22"/>
        </w:rPr>
        <w:t xml:space="preserve"> </w:t>
      </w:r>
      <w:r>
        <w:rPr>
          <w:sz w:val="22"/>
        </w:rPr>
        <w:t>в</w:t>
      </w:r>
      <w:r>
        <w:rPr>
          <w:spacing w:val="40"/>
          <w:sz w:val="22"/>
        </w:rPr>
        <w:t xml:space="preserve"> </w:t>
      </w:r>
      <w:r>
        <w:rPr>
          <w:sz w:val="22"/>
        </w:rPr>
        <w:t>Учреждение,</w:t>
      </w:r>
      <w:r>
        <w:rPr>
          <w:spacing w:val="40"/>
          <w:sz w:val="22"/>
        </w:rPr>
        <w:t xml:space="preserve"> </w:t>
      </w:r>
      <w:r>
        <w:rPr>
          <w:sz w:val="22"/>
        </w:rPr>
        <w:t>повлекшего</w:t>
      </w:r>
      <w:r>
        <w:rPr>
          <w:spacing w:val="40"/>
          <w:sz w:val="22"/>
        </w:rPr>
        <w:t xml:space="preserve"> </w:t>
      </w:r>
      <w:r>
        <w:rPr>
          <w:sz w:val="22"/>
        </w:rPr>
        <w:t>незаконное</w:t>
      </w:r>
      <w:r>
        <w:rPr>
          <w:spacing w:val="40"/>
          <w:sz w:val="22"/>
        </w:rPr>
        <w:t xml:space="preserve"> </w:t>
      </w:r>
      <w:r>
        <w:rPr>
          <w:sz w:val="22"/>
        </w:rPr>
        <w:t>зачисление</w:t>
      </w:r>
      <w:r>
        <w:rPr>
          <w:spacing w:val="80"/>
          <w:sz w:val="22"/>
        </w:rPr>
        <w:t xml:space="preserve"> </w:t>
      </w:r>
      <w:r>
        <w:rPr>
          <w:sz w:val="22"/>
        </w:rPr>
        <w:t>Потребителя в эту образовательную организацию;</w:t>
      </w:r>
    </w:p>
    <w:p w14:paraId="7D0E89FC">
      <w:pPr>
        <w:pStyle w:val="9"/>
        <w:numPr>
          <w:ilvl w:val="2"/>
          <w:numId w:val="9"/>
        </w:numPr>
        <w:tabs>
          <w:tab w:val="left" w:pos="408"/>
        </w:tabs>
        <w:spacing w:before="0" w:after="0" w:line="240" w:lineRule="auto"/>
        <w:ind w:left="408" w:right="0" w:hanging="126"/>
        <w:jc w:val="left"/>
        <w:rPr>
          <w:sz w:val="22"/>
        </w:rPr>
      </w:pPr>
      <w:r>
        <w:rPr>
          <w:sz w:val="22"/>
        </w:rPr>
        <w:t>просрочки</w:t>
      </w:r>
      <w:r>
        <w:rPr>
          <w:spacing w:val="-13"/>
          <w:sz w:val="22"/>
        </w:rPr>
        <w:t xml:space="preserve"> </w:t>
      </w:r>
      <w:r>
        <w:rPr>
          <w:sz w:val="22"/>
        </w:rPr>
        <w:t>оплаты</w:t>
      </w:r>
      <w:r>
        <w:rPr>
          <w:spacing w:val="-9"/>
          <w:sz w:val="22"/>
        </w:rPr>
        <w:t xml:space="preserve"> </w:t>
      </w:r>
      <w:r>
        <w:rPr>
          <w:sz w:val="22"/>
        </w:rPr>
        <w:t>стоимости</w:t>
      </w:r>
      <w:r>
        <w:rPr>
          <w:spacing w:val="-10"/>
          <w:sz w:val="22"/>
        </w:rPr>
        <w:t xml:space="preserve"> </w:t>
      </w:r>
      <w:r>
        <w:rPr>
          <w:sz w:val="22"/>
        </w:rPr>
        <w:t>платных</w:t>
      </w:r>
      <w:r>
        <w:rPr>
          <w:spacing w:val="35"/>
          <w:sz w:val="22"/>
        </w:rPr>
        <w:t xml:space="preserve"> </w:t>
      </w:r>
      <w:r>
        <w:rPr>
          <w:spacing w:val="-2"/>
          <w:sz w:val="22"/>
        </w:rPr>
        <w:t>услуг;</w:t>
      </w:r>
    </w:p>
    <w:p w14:paraId="7F7CCD84">
      <w:pPr>
        <w:pStyle w:val="9"/>
        <w:numPr>
          <w:ilvl w:val="2"/>
          <w:numId w:val="9"/>
        </w:numPr>
        <w:tabs>
          <w:tab w:val="left" w:pos="449"/>
        </w:tabs>
        <w:spacing w:before="3" w:after="0" w:line="240" w:lineRule="auto"/>
        <w:ind w:left="282" w:right="330" w:firstLine="0"/>
        <w:jc w:val="left"/>
        <w:rPr>
          <w:sz w:val="22"/>
        </w:rPr>
      </w:pPr>
      <w:r>
        <w:rPr>
          <w:sz w:val="22"/>
        </w:rPr>
        <w:t>невозможности</w:t>
      </w:r>
      <w:r>
        <w:rPr>
          <w:spacing w:val="35"/>
          <w:sz w:val="22"/>
        </w:rPr>
        <w:t xml:space="preserve"> </w:t>
      </w:r>
      <w:r>
        <w:rPr>
          <w:sz w:val="22"/>
        </w:rPr>
        <w:t>надлежащего</w:t>
      </w:r>
      <w:r>
        <w:rPr>
          <w:spacing w:val="37"/>
          <w:sz w:val="22"/>
        </w:rPr>
        <w:t xml:space="preserve"> </w:t>
      </w:r>
      <w:r>
        <w:rPr>
          <w:sz w:val="22"/>
        </w:rPr>
        <w:t>исполнения</w:t>
      </w:r>
      <w:r>
        <w:rPr>
          <w:spacing w:val="34"/>
          <w:sz w:val="22"/>
        </w:rPr>
        <w:t xml:space="preserve"> </w:t>
      </w:r>
      <w:r>
        <w:rPr>
          <w:sz w:val="22"/>
        </w:rPr>
        <w:t>обязательства</w:t>
      </w:r>
      <w:r>
        <w:rPr>
          <w:spacing w:val="35"/>
          <w:sz w:val="22"/>
        </w:rPr>
        <w:t xml:space="preserve"> </w:t>
      </w:r>
      <w:r>
        <w:rPr>
          <w:sz w:val="22"/>
        </w:rPr>
        <w:t>по</w:t>
      </w:r>
      <w:r>
        <w:rPr>
          <w:spacing w:val="35"/>
          <w:sz w:val="22"/>
        </w:rPr>
        <w:t xml:space="preserve"> </w:t>
      </w:r>
      <w:r>
        <w:rPr>
          <w:sz w:val="22"/>
        </w:rPr>
        <w:t>оказанию</w:t>
      </w:r>
      <w:r>
        <w:rPr>
          <w:spacing w:val="36"/>
          <w:sz w:val="22"/>
        </w:rPr>
        <w:t xml:space="preserve"> </w:t>
      </w:r>
      <w:r>
        <w:rPr>
          <w:sz w:val="22"/>
        </w:rPr>
        <w:t>платных</w:t>
      </w:r>
      <w:r>
        <w:rPr>
          <w:spacing w:val="35"/>
          <w:sz w:val="22"/>
        </w:rPr>
        <w:t xml:space="preserve"> </w:t>
      </w:r>
      <w:r>
        <w:rPr>
          <w:sz w:val="22"/>
        </w:rPr>
        <w:t>услуг</w:t>
      </w:r>
      <w:r>
        <w:rPr>
          <w:spacing w:val="36"/>
          <w:sz w:val="22"/>
        </w:rPr>
        <w:t xml:space="preserve"> </w:t>
      </w:r>
      <w:r>
        <w:rPr>
          <w:sz w:val="22"/>
        </w:rPr>
        <w:t>по</w:t>
      </w:r>
      <w:r>
        <w:rPr>
          <w:spacing w:val="35"/>
          <w:sz w:val="22"/>
        </w:rPr>
        <w:t xml:space="preserve"> </w:t>
      </w:r>
      <w:r>
        <w:rPr>
          <w:sz w:val="22"/>
        </w:rPr>
        <w:t>реализации дополнительных общеобразовательных программ вследствие действий (бездействия) Потребителя;</w:t>
      </w:r>
    </w:p>
    <w:p w14:paraId="2E124C1C">
      <w:pPr>
        <w:pStyle w:val="9"/>
        <w:numPr>
          <w:ilvl w:val="2"/>
          <w:numId w:val="9"/>
        </w:numPr>
        <w:tabs>
          <w:tab w:val="left" w:pos="408"/>
        </w:tabs>
        <w:spacing w:before="0" w:after="0" w:line="246" w:lineRule="exact"/>
        <w:ind w:left="408" w:right="0" w:hanging="126"/>
        <w:jc w:val="left"/>
        <w:rPr>
          <w:sz w:val="22"/>
        </w:rPr>
      </w:pPr>
      <w:r>
        <w:rPr>
          <w:spacing w:val="-2"/>
          <w:sz w:val="22"/>
        </w:rPr>
        <w:t>в</w:t>
      </w:r>
      <w:r>
        <w:rPr>
          <w:spacing w:val="-5"/>
          <w:sz w:val="22"/>
        </w:rPr>
        <w:t xml:space="preserve"> </w:t>
      </w:r>
      <w:r>
        <w:rPr>
          <w:spacing w:val="-2"/>
          <w:sz w:val="22"/>
        </w:rPr>
        <w:t>иных</w:t>
      </w:r>
      <w:r>
        <w:rPr>
          <w:spacing w:val="4"/>
          <w:sz w:val="22"/>
        </w:rPr>
        <w:t xml:space="preserve"> </w:t>
      </w:r>
      <w:r>
        <w:rPr>
          <w:spacing w:val="-2"/>
          <w:sz w:val="22"/>
        </w:rPr>
        <w:t>случаях,</w:t>
      </w:r>
      <w:r>
        <w:rPr>
          <w:spacing w:val="1"/>
          <w:sz w:val="22"/>
        </w:rPr>
        <w:t xml:space="preserve"> </w:t>
      </w:r>
      <w:r>
        <w:rPr>
          <w:spacing w:val="-2"/>
          <w:sz w:val="22"/>
        </w:rPr>
        <w:t>предусмотренных</w:t>
      </w:r>
      <w:r>
        <w:rPr>
          <w:spacing w:val="7"/>
          <w:sz w:val="22"/>
        </w:rPr>
        <w:t xml:space="preserve"> </w:t>
      </w:r>
      <w:r>
        <w:rPr>
          <w:spacing w:val="-2"/>
          <w:sz w:val="22"/>
        </w:rPr>
        <w:t>законодательством</w:t>
      </w:r>
      <w:r>
        <w:rPr>
          <w:spacing w:val="4"/>
          <w:sz w:val="22"/>
        </w:rPr>
        <w:t xml:space="preserve"> </w:t>
      </w:r>
      <w:r>
        <w:rPr>
          <w:spacing w:val="-2"/>
          <w:sz w:val="22"/>
        </w:rPr>
        <w:t>Российской</w:t>
      </w:r>
      <w:r>
        <w:rPr>
          <w:sz w:val="22"/>
        </w:rPr>
        <w:t xml:space="preserve"> </w:t>
      </w:r>
      <w:r>
        <w:rPr>
          <w:spacing w:val="-2"/>
          <w:sz w:val="22"/>
        </w:rPr>
        <w:t>Федерации.</w:t>
      </w:r>
    </w:p>
    <w:p w14:paraId="2F2E2475">
      <w:pPr>
        <w:pStyle w:val="9"/>
        <w:numPr>
          <w:ilvl w:val="1"/>
          <w:numId w:val="9"/>
        </w:numPr>
        <w:tabs>
          <w:tab w:val="left" w:pos="662"/>
        </w:tabs>
        <w:spacing w:before="1" w:after="0" w:line="240" w:lineRule="auto"/>
        <w:ind w:left="662" w:right="0" w:hanging="380"/>
        <w:jc w:val="left"/>
        <w:rPr>
          <w:sz w:val="22"/>
        </w:rPr>
      </w:pPr>
      <w:r>
        <w:rPr>
          <w:spacing w:val="-2"/>
          <w:sz w:val="22"/>
        </w:rPr>
        <w:t>Настоящий</w:t>
      </w:r>
      <w:r>
        <w:rPr>
          <w:spacing w:val="-3"/>
          <w:sz w:val="22"/>
        </w:rPr>
        <w:t xml:space="preserve"> </w:t>
      </w:r>
      <w:r>
        <w:rPr>
          <w:spacing w:val="-2"/>
          <w:sz w:val="22"/>
        </w:rPr>
        <w:t>Договор</w:t>
      </w:r>
      <w:r>
        <w:rPr>
          <w:spacing w:val="3"/>
          <w:sz w:val="22"/>
        </w:rPr>
        <w:t xml:space="preserve"> </w:t>
      </w:r>
      <w:r>
        <w:rPr>
          <w:spacing w:val="-2"/>
          <w:sz w:val="22"/>
        </w:rPr>
        <w:t>расторгается</w:t>
      </w:r>
      <w:r>
        <w:rPr>
          <w:sz w:val="22"/>
        </w:rPr>
        <w:t xml:space="preserve"> </w:t>
      </w:r>
      <w:r>
        <w:rPr>
          <w:spacing w:val="-2"/>
          <w:sz w:val="22"/>
        </w:rPr>
        <w:t>досрочно:</w:t>
      </w:r>
    </w:p>
    <w:p w14:paraId="14547E90">
      <w:pPr>
        <w:pStyle w:val="9"/>
        <w:numPr>
          <w:ilvl w:val="2"/>
          <w:numId w:val="9"/>
        </w:numPr>
        <w:tabs>
          <w:tab w:val="left" w:pos="485"/>
        </w:tabs>
        <w:spacing w:before="1" w:after="0" w:line="240" w:lineRule="auto"/>
        <w:ind w:left="282" w:right="278" w:firstLine="0"/>
        <w:jc w:val="both"/>
        <w:rPr>
          <w:sz w:val="22"/>
        </w:rPr>
      </w:pPr>
      <w:r>
        <w:rPr>
          <w:sz w:val="22"/>
        </w:rPr>
        <w:t>по инициативе Заказчика несовершеннолетнего Обучающегося, в том числе в случае перевода Обучающегося для продолжения освоения дополнительной общеобразовательной программы в другую организацию, осуществляющую образовательную деятельность;</w:t>
      </w:r>
    </w:p>
    <w:p w14:paraId="18C31AF6">
      <w:pPr>
        <w:pStyle w:val="9"/>
        <w:numPr>
          <w:ilvl w:val="2"/>
          <w:numId w:val="9"/>
        </w:numPr>
        <w:tabs>
          <w:tab w:val="left" w:pos="447"/>
        </w:tabs>
        <w:spacing w:before="2" w:after="0" w:line="240" w:lineRule="auto"/>
        <w:ind w:left="282" w:right="277" w:firstLine="0"/>
        <w:jc w:val="both"/>
        <w:rPr>
          <w:sz w:val="22"/>
        </w:rPr>
      </w:pPr>
      <w:r>
        <w:rPr>
          <w:sz w:val="22"/>
        </w:rPr>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услуги по реализации дополнительных общеобразовательных программ по обучению в рамках дополнительной общеобразовательной программы, в случае невозможности надлежащего исполнения обязательств по оказанию платной</w:t>
      </w:r>
      <w:r>
        <w:rPr>
          <w:spacing w:val="40"/>
          <w:sz w:val="22"/>
        </w:rPr>
        <w:t xml:space="preserve"> </w:t>
      </w:r>
      <w:r>
        <w:rPr>
          <w:sz w:val="22"/>
        </w:rPr>
        <w:t>услуги по реализации дополнительных общеобразовательных программ по обучению в рамках дополнительной общеобразовательной программы вследствие действий (бездействия) Обучающегося;</w:t>
      </w:r>
    </w:p>
    <w:p w14:paraId="39D0AAB5">
      <w:pPr>
        <w:pStyle w:val="9"/>
        <w:numPr>
          <w:ilvl w:val="2"/>
          <w:numId w:val="9"/>
        </w:numPr>
        <w:tabs>
          <w:tab w:val="left" w:pos="413"/>
        </w:tabs>
        <w:spacing w:before="1" w:after="0" w:line="240" w:lineRule="auto"/>
        <w:ind w:left="282" w:right="277" w:firstLine="0"/>
        <w:jc w:val="both"/>
        <w:rPr>
          <w:sz w:val="22"/>
        </w:rPr>
      </w:pPr>
      <w:r>
        <w:rPr>
          <w:sz w:val="22"/>
        </w:rPr>
        <w:t>по обстоятельствам, не зависящим от воли Заказчика и Исполнителя, в том числе в случае ликвидации образовательной организации.</w:t>
      </w:r>
    </w:p>
    <w:p w14:paraId="43458196">
      <w:pPr>
        <w:pStyle w:val="9"/>
        <w:numPr>
          <w:ilvl w:val="1"/>
          <w:numId w:val="9"/>
        </w:numPr>
        <w:tabs>
          <w:tab w:val="left" w:pos="717"/>
        </w:tabs>
        <w:spacing w:before="0" w:after="0" w:line="240" w:lineRule="auto"/>
        <w:ind w:left="282" w:right="282" w:firstLine="0"/>
        <w:jc w:val="both"/>
        <w:rPr>
          <w:sz w:val="22"/>
        </w:rPr>
      </w:pPr>
      <w:r>
        <w:rPr>
          <w:sz w:val="22"/>
        </w:rPr>
        <w:t>Исполнитель вправе отказаться от исполнения обязательств по Договору при условии полного возмещения Заказчику убытков.</w:t>
      </w:r>
    </w:p>
    <w:p w14:paraId="37DAEBFF">
      <w:pPr>
        <w:pStyle w:val="9"/>
        <w:numPr>
          <w:ilvl w:val="1"/>
          <w:numId w:val="9"/>
        </w:numPr>
        <w:tabs>
          <w:tab w:val="left" w:pos="677"/>
        </w:tabs>
        <w:spacing w:before="0" w:after="0" w:line="240" w:lineRule="auto"/>
        <w:ind w:left="282" w:right="280" w:firstLine="0"/>
        <w:jc w:val="both"/>
        <w:rPr>
          <w:sz w:val="22"/>
        </w:rPr>
      </w:pPr>
      <w:r>
        <w:rPr>
          <w:sz w:val="22"/>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31FE197D">
      <w:pPr>
        <w:pStyle w:val="2"/>
        <w:numPr>
          <w:ilvl w:val="0"/>
          <w:numId w:val="1"/>
        </w:numPr>
        <w:tabs>
          <w:tab w:val="left" w:pos="632"/>
        </w:tabs>
        <w:spacing w:before="90" w:after="0" w:line="240" w:lineRule="auto"/>
        <w:ind w:left="632" w:right="0" w:hanging="350"/>
        <w:jc w:val="both"/>
      </w:pPr>
      <w:bookmarkStart w:id="10" w:name="VI.Ответственность Исполнителя и Заказчи"/>
      <w:bookmarkEnd w:id="10"/>
      <w:r>
        <w:rPr>
          <w:spacing w:val="-2"/>
        </w:rPr>
        <w:t>Ответственность</w:t>
      </w:r>
      <w:r>
        <w:t xml:space="preserve"> </w:t>
      </w:r>
      <w:r>
        <w:rPr>
          <w:spacing w:val="-2"/>
        </w:rPr>
        <w:t>Исполнителя</w:t>
      </w:r>
      <w:r>
        <w:rPr>
          <w:spacing w:val="2"/>
        </w:rPr>
        <w:t xml:space="preserve"> </w:t>
      </w:r>
      <w:r>
        <w:rPr>
          <w:spacing w:val="-2"/>
        </w:rPr>
        <w:t>и</w:t>
      </w:r>
      <w:r>
        <w:rPr>
          <w:spacing w:val="6"/>
        </w:rPr>
        <w:t xml:space="preserve"> </w:t>
      </w:r>
      <w:r>
        <w:rPr>
          <w:spacing w:val="-2"/>
        </w:rPr>
        <w:t>Заказчика</w:t>
      </w:r>
    </w:p>
    <w:p w14:paraId="51160DD9">
      <w:pPr>
        <w:pStyle w:val="9"/>
        <w:numPr>
          <w:ilvl w:val="1"/>
          <w:numId w:val="10"/>
        </w:numPr>
        <w:tabs>
          <w:tab w:val="left" w:pos="701"/>
        </w:tabs>
        <w:spacing w:before="4" w:after="0" w:line="240" w:lineRule="auto"/>
        <w:ind w:left="282" w:right="287" w:firstLine="0"/>
        <w:jc w:val="both"/>
        <w:rPr>
          <w:sz w:val="22"/>
        </w:rPr>
      </w:pPr>
      <w:r>
        <w:rPr>
          <w:sz w:val="22"/>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10997324">
      <w:pPr>
        <w:pStyle w:val="9"/>
        <w:numPr>
          <w:ilvl w:val="1"/>
          <w:numId w:val="10"/>
        </w:numPr>
        <w:tabs>
          <w:tab w:val="left" w:pos="667"/>
        </w:tabs>
        <w:spacing w:before="2" w:after="0" w:line="240" w:lineRule="auto"/>
        <w:ind w:left="282" w:right="280" w:firstLine="0"/>
        <w:jc w:val="both"/>
        <w:rPr>
          <w:sz w:val="22"/>
        </w:rPr>
      </w:pPr>
      <w:r>
        <w:rPr>
          <w:sz w:val="22"/>
        </w:rPr>
        <w:t>При обнаружении недостатка платной услуги по реализации дополнительных общеобразовательных программ,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14:paraId="54CA1895">
      <w:pPr>
        <w:pStyle w:val="9"/>
        <w:numPr>
          <w:ilvl w:val="2"/>
          <w:numId w:val="10"/>
        </w:numPr>
        <w:tabs>
          <w:tab w:val="left" w:pos="865"/>
        </w:tabs>
        <w:spacing w:before="0" w:after="0" w:line="240" w:lineRule="auto"/>
        <w:ind w:left="282" w:right="326" w:firstLine="0"/>
        <w:jc w:val="both"/>
        <w:rPr>
          <w:sz w:val="22"/>
        </w:rPr>
      </w:pPr>
      <w:r>
        <w:rPr>
          <w:sz w:val="22"/>
        </w:rPr>
        <w:t xml:space="preserve">Безвозмездного оказания платной услуги по реализации дополнительных общеобразовательных </w:t>
      </w:r>
      <w:r>
        <w:rPr>
          <w:spacing w:val="-2"/>
          <w:sz w:val="22"/>
        </w:rPr>
        <w:t>программ;</w:t>
      </w:r>
    </w:p>
    <w:p w14:paraId="657E11EB">
      <w:pPr>
        <w:pStyle w:val="9"/>
        <w:numPr>
          <w:ilvl w:val="2"/>
          <w:numId w:val="10"/>
        </w:numPr>
        <w:tabs>
          <w:tab w:val="left" w:pos="843"/>
        </w:tabs>
        <w:spacing w:before="0" w:after="0" w:line="240" w:lineRule="auto"/>
        <w:ind w:left="282" w:right="448" w:firstLine="0"/>
        <w:jc w:val="both"/>
        <w:rPr>
          <w:sz w:val="22"/>
        </w:rPr>
      </w:pPr>
      <w:r>
        <w:rPr>
          <w:sz w:val="22"/>
        </w:rPr>
        <w:t>Соразмерного</w:t>
      </w:r>
      <w:r>
        <w:rPr>
          <w:spacing w:val="-5"/>
          <w:sz w:val="22"/>
        </w:rPr>
        <w:t xml:space="preserve"> </w:t>
      </w:r>
      <w:r>
        <w:rPr>
          <w:sz w:val="22"/>
        </w:rPr>
        <w:t>уменьшения</w:t>
      </w:r>
      <w:r>
        <w:rPr>
          <w:spacing w:val="-3"/>
          <w:sz w:val="22"/>
        </w:rPr>
        <w:t xml:space="preserve"> </w:t>
      </w:r>
      <w:r>
        <w:rPr>
          <w:sz w:val="22"/>
        </w:rPr>
        <w:t>стоимости</w:t>
      </w:r>
      <w:r>
        <w:rPr>
          <w:spacing w:val="-5"/>
          <w:sz w:val="22"/>
        </w:rPr>
        <w:t xml:space="preserve"> </w:t>
      </w:r>
      <w:r>
        <w:rPr>
          <w:sz w:val="22"/>
        </w:rPr>
        <w:t>оказанной</w:t>
      </w:r>
      <w:r>
        <w:rPr>
          <w:spacing w:val="-3"/>
          <w:sz w:val="22"/>
        </w:rPr>
        <w:t xml:space="preserve"> </w:t>
      </w:r>
      <w:r>
        <w:rPr>
          <w:sz w:val="22"/>
        </w:rPr>
        <w:t>платной</w:t>
      </w:r>
      <w:r>
        <w:rPr>
          <w:spacing w:val="33"/>
          <w:sz w:val="22"/>
        </w:rPr>
        <w:t xml:space="preserve"> </w:t>
      </w:r>
      <w:r>
        <w:rPr>
          <w:sz w:val="22"/>
        </w:rPr>
        <w:t>услуги</w:t>
      </w:r>
      <w:r>
        <w:rPr>
          <w:spacing w:val="-3"/>
          <w:sz w:val="22"/>
        </w:rPr>
        <w:t xml:space="preserve"> </w:t>
      </w:r>
      <w:r>
        <w:rPr>
          <w:sz w:val="22"/>
        </w:rPr>
        <w:t>по</w:t>
      </w:r>
      <w:r>
        <w:rPr>
          <w:spacing w:val="-2"/>
          <w:sz w:val="22"/>
        </w:rPr>
        <w:t xml:space="preserve"> </w:t>
      </w:r>
      <w:r>
        <w:rPr>
          <w:sz w:val="22"/>
        </w:rPr>
        <w:t>реализации</w:t>
      </w:r>
      <w:r>
        <w:rPr>
          <w:spacing w:val="-5"/>
          <w:sz w:val="22"/>
        </w:rPr>
        <w:t xml:space="preserve"> </w:t>
      </w:r>
      <w:r>
        <w:rPr>
          <w:sz w:val="22"/>
        </w:rPr>
        <w:t>дополнительных общеобразовательных программ;</w:t>
      </w:r>
    </w:p>
    <w:p w14:paraId="60DB1989">
      <w:pPr>
        <w:pStyle w:val="9"/>
        <w:numPr>
          <w:ilvl w:val="2"/>
          <w:numId w:val="10"/>
        </w:numPr>
        <w:tabs>
          <w:tab w:val="left" w:pos="855"/>
        </w:tabs>
        <w:spacing w:before="1" w:after="0" w:line="240" w:lineRule="auto"/>
        <w:ind w:left="282" w:right="537" w:firstLine="0"/>
        <w:jc w:val="both"/>
        <w:rPr>
          <w:sz w:val="22"/>
        </w:rPr>
      </w:pPr>
      <w:r>
        <w:rPr>
          <w:sz w:val="22"/>
        </w:rPr>
        <w:t>Возмещения</w:t>
      </w:r>
      <w:r>
        <w:rPr>
          <w:spacing w:val="-5"/>
          <w:sz w:val="22"/>
        </w:rPr>
        <w:t xml:space="preserve"> </w:t>
      </w:r>
      <w:r>
        <w:rPr>
          <w:sz w:val="22"/>
        </w:rPr>
        <w:t>понесенных</w:t>
      </w:r>
      <w:r>
        <w:rPr>
          <w:spacing w:val="-5"/>
          <w:sz w:val="22"/>
        </w:rPr>
        <w:t xml:space="preserve"> </w:t>
      </w:r>
      <w:r>
        <w:rPr>
          <w:sz w:val="22"/>
        </w:rPr>
        <w:t>им</w:t>
      </w:r>
      <w:r>
        <w:rPr>
          <w:spacing w:val="-3"/>
          <w:sz w:val="22"/>
        </w:rPr>
        <w:t xml:space="preserve"> </w:t>
      </w:r>
      <w:r>
        <w:rPr>
          <w:sz w:val="22"/>
        </w:rPr>
        <w:t>расходов</w:t>
      </w:r>
      <w:r>
        <w:rPr>
          <w:spacing w:val="-3"/>
          <w:sz w:val="22"/>
        </w:rPr>
        <w:t xml:space="preserve"> </w:t>
      </w:r>
      <w:r>
        <w:rPr>
          <w:sz w:val="22"/>
        </w:rPr>
        <w:t>по</w:t>
      </w:r>
      <w:r>
        <w:rPr>
          <w:spacing w:val="-2"/>
          <w:sz w:val="22"/>
        </w:rPr>
        <w:t xml:space="preserve"> </w:t>
      </w:r>
      <w:r>
        <w:rPr>
          <w:sz w:val="22"/>
        </w:rPr>
        <w:t>устранению</w:t>
      </w:r>
      <w:r>
        <w:rPr>
          <w:spacing w:val="-4"/>
          <w:sz w:val="22"/>
        </w:rPr>
        <w:t xml:space="preserve"> </w:t>
      </w:r>
      <w:r>
        <w:rPr>
          <w:sz w:val="22"/>
        </w:rPr>
        <w:t>недостатков</w:t>
      </w:r>
      <w:r>
        <w:rPr>
          <w:spacing w:val="-6"/>
          <w:sz w:val="22"/>
        </w:rPr>
        <w:t xml:space="preserve"> </w:t>
      </w:r>
      <w:r>
        <w:rPr>
          <w:sz w:val="22"/>
        </w:rPr>
        <w:t>оказанной</w:t>
      </w:r>
      <w:r>
        <w:rPr>
          <w:spacing w:val="-3"/>
          <w:sz w:val="22"/>
        </w:rPr>
        <w:t xml:space="preserve"> </w:t>
      </w:r>
      <w:r>
        <w:rPr>
          <w:sz w:val="22"/>
        </w:rPr>
        <w:t>платной</w:t>
      </w:r>
      <w:r>
        <w:rPr>
          <w:spacing w:val="-3"/>
          <w:sz w:val="22"/>
        </w:rPr>
        <w:t xml:space="preserve"> </w:t>
      </w:r>
      <w:r>
        <w:rPr>
          <w:sz w:val="22"/>
        </w:rPr>
        <w:t>услуги</w:t>
      </w:r>
      <w:r>
        <w:rPr>
          <w:spacing w:val="23"/>
          <w:sz w:val="22"/>
        </w:rPr>
        <w:t xml:space="preserve"> </w:t>
      </w:r>
      <w:r>
        <w:rPr>
          <w:sz w:val="22"/>
        </w:rPr>
        <w:t>по реализации дополнительных общеобразовательных программ своими силами или третьими лицами.</w:t>
      </w:r>
    </w:p>
    <w:p w14:paraId="6D2900D3">
      <w:pPr>
        <w:pStyle w:val="9"/>
        <w:numPr>
          <w:ilvl w:val="1"/>
          <w:numId w:val="10"/>
        </w:numPr>
        <w:tabs>
          <w:tab w:val="left" w:pos="693"/>
        </w:tabs>
        <w:spacing w:before="0" w:after="0" w:line="240" w:lineRule="auto"/>
        <w:ind w:left="282" w:right="277" w:firstLine="0"/>
        <w:jc w:val="both"/>
        <w:rPr>
          <w:sz w:val="22"/>
        </w:rPr>
      </w:pPr>
      <w:r>
        <w:rPr>
          <w:sz w:val="22"/>
        </w:rPr>
        <w:t>Заказчик, действующий в интересах Обучающегося, вправе отказаться от исполнения Договора и потребовать полного возмещения убытков, если в срок недостатки платной услуги по реализации дополнительных общеобразовательных программ не устранены Исполнителем. Заказчик также вправе отказаться от исполнения Договора, если им обнаружен существенный недостаток оказанной платной услуги по реализации дополнительных общеобразовательных программ или иные существенные отступления от условий Договора.</w:t>
      </w:r>
    </w:p>
    <w:p w14:paraId="49086FC1">
      <w:pPr>
        <w:pStyle w:val="9"/>
        <w:numPr>
          <w:ilvl w:val="1"/>
          <w:numId w:val="10"/>
        </w:numPr>
        <w:tabs>
          <w:tab w:val="left" w:pos="749"/>
        </w:tabs>
        <w:spacing w:before="0" w:after="0" w:line="240" w:lineRule="auto"/>
        <w:ind w:left="282" w:right="275" w:firstLine="0"/>
        <w:jc w:val="both"/>
        <w:rPr>
          <w:sz w:val="22"/>
        </w:rPr>
      </w:pPr>
      <w:r>
        <w:rPr>
          <w:sz w:val="22"/>
        </w:rPr>
        <w:t>Если Исполнитель нарушил сроки оказания платной услуги по реализации дополнительных общеобразовательных программ (сроки начала и (или) окончания оказания платной услуги по реализации дополнительных общеобразовательных программ и (или) промежуточные сроки оказания платной услуги по реализации дополнительных общеобразовательных программ) либо если во время оказания платной услуги по реализации дополнительных общеобразовательных программ стало очевидным, что она не будет осуществлена в срок, Заказчик вправе по своему выбору:</w:t>
      </w:r>
    </w:p>
    <w:p w14:paraId="185DAC84">
      <w:pPr>
        <w:pStyle w:val="9"/>
        <w:numPr>
          <w:ilvl w:val="2"/>
          <w:numId w:val="10"/>
        </w:numPr>
        <w:tabs>
          <w:tab w:val="left" w:pos="887"/>
        </w:tabs>
        <w:spacing w:before="0" w:after="0" w:line="240" w:lineRule="auto"/>
        <w:ind w:left="282" w:right="278" w:firstLine="0"/>
        <w:jc w:val="both"/>
        <w:rPr>
          <w:sz w:val="22"/>
        </w:rPr>
      </w:pPr>
      <w:r>
        <w:rPr>
          <w:sz w:val="22"/>
        </w:rPr>
        <w:t>Назначить Исполнителю новый срок, в течение которого Исполнитель должен приступить к оказанию платной услуги по реализации дополнительных общеобразовательных программ и (или) закончить оказание платной услуги по реализации дополнительных общеобразовательных программ;</w:t>
      </w:r>
    </w:p>
    <w:p w14:paraId="5EC1A018">
      <w:pPr>
        <w:pStyle w:val="9"/>
        <w:numPr>
          <w:ilvl w:val="2"/>
          <w:numId w:val="10"/>
        </w:numPr>
        <w:tabs>
          <w:tab w:val="left" w:pos="827"/>
        </w:tabs>
        <w:spacing w:before="0" w:after="0" w:line="248" w:lineRule="exact"/>
        <w:ind w:left="827" w:right="0" w:hanging="545"/>
        <w:jc w:val="both"/>
        <w:rPr>
          <w:sz w:val="22"/>
        </w:rPr>
      </w:pPr>
      <w:r>
        <w:rPr>
          <w:spacing w:val="-2"/>
          <w:sz w:val="22"/>
        </w:rPr>
        <w:t>Поручить</w:t>
      </w:r>
      <w:r>
        <w:rPr>
          <w:spacing w:val="1"/>
          <w:sz w:val="22"/>
        </w:rPr>
        <w:t xml:space="preserve"> </w:t>
      </w:r>
      <w:r>
        <w:rPr>
          <w:spacing w:val="-2"/>
          <w:sz w:val="22"/>
        </w:rPr>
        <w:t>оказать</w:t>
      </w:r>
      <w:r>
        <w:rPr>
          <w:spacing w:val="3"/>
          <w:sz w:val="22"/>
        </w:rPr>
        <w:t xml:space="preserve"> </w:t>
      </w:r>
      <w:r>
        <w:rPr>
          <w:spacing w:val="-2"/>
          <w:sz w:val="22"/>
        </w:rPr>
        <w:t>платную</w:t>
      </w:r>
      <w:r>
        <w:rPr>
          <w:spacing w:val="3"/>
          <w:sz w:val="22"/>
        </w:rPr>
        <w:t xml:space="preserve"> </w:t>
      </w:r>
      <w:r>
        <w:rPr>
          <w:spacing w:val="-2"/>
          <w:sz w:val="22"/>
        </w:rPr>
        <w:t>услугу</w:t>
      </w:r>
      <w:r>
        <w:rPr>
          <w:sz w:val="22"/>
        </w:rPr>
        <w:t xml:space="preserve"> </w:t>
      </w:r>
      <w:r>
        <w:rPr>
          <w:spacing w:val="-2"/>
          <w:sz w:val="22"/>
        </w:rPr>
        <w:t>по</w:t>
      </w:r>
      <w:r>
        <w:rPr>
          <w:spacing w:val="2"/>
          <w:sz w:val="22"/>
        </w:rPr>
        <w:t xml:space="preserve"> </w:t>
      </w:r>
      <w:r>
        <w:rPr>
          <w:spacing w:val="-2"/>
          <w:sz w:val="22"/>
        </w:rPr>
        <w:t>реализации</w:t>
      </w:r>
      <w:r>
        <w:rPr>
          <w:spacing w:val="2"/>
          <w:sz w:val="22"/>
        </w:rPr>
        <w:t xml:space="preserve"> </w:t>
      </w:r>
      <w:r>
        <w:rPr>
          <w:spacing w:val="-2"/>
          <w:sz w:val="22"/>
        </w:rPr>
        <w:t>дополнительных</w:t>
      </w:r>
      <w:r>
        <w:rPr>
          <w:spacing w:val="2"/>
          <w:sz w:val="22"/>
        </w:rPr>
        <w:t xml:space="preserve"> </w:t>
      </w:r>
      <w:r>
        <w:rPr>
          <w:spacing w:val="-2"/>
          <w:sz w:val="22"/>
        </w:rPr>
        <w:t>общеобразовательных</w:t>
      </w:r>
      <w:r>
        <w:rPr>
          <w:spacing w:val="4"/>
          <w:sz w:val="22"/>
        </w:rPr>
        <w:t xml:space="preserve"> </w:t>
      </w:r>
      <w:r>
        <w:rPr>
          <w:spacing w:val="-2"/>
          <w:sz w:val="22"/>
        </w:rPr>
        <w:t>программ</w:t>
      </w:r>
    </w:p>
    <w:p w14:paraId="22EEA481">
      <w:pPr>
        <w:pStyle w:val="5"/>
        <w:spacing w:before="71"/>
        <w:jc w:val="both"/>
      </w:pPr>
      <w:r>
        <w:t>третьим</w:t>
      </w:r>
      <w:r>
        <w:rPr>
          <w:spacing w:val="-14"/>
        </w:rPr>
        <w:t xml:space="preserve"> </w:t>
      </w:r>
      <w:r>
        <w:t>лицам</w:t>
      </w:r>
      <w:r>
        <w:rPr>
          <w:spacing w:val="-14"/>
        </w:rPr>
        <w:t xml:space="preserve"> </w:t>
      </w:r>
      <w:r>
        <w:t>за</w:t>
      </w:r>
      <w:r>
        <w:rPr>
          <w:spacing w:val="-14"/>
        </w:rPr>
        <w:t xml:space="preserve"> </w:t>
      </w:r>
      <w:r>
        <w:t>разумную</w:t>
      </w:r>
      <w:r>
        <w:rPr>
          <w:spacing w:val="-12"/>
        </w:rPr>
        <w:t xml:space="preserve"> </w:t>
      </w:r>
      <w:r>
        <w:t>цену</w:t>
      </w:r>
      <w:r>
        <w:rPr>
          <w:spacing w:val="-14"/>
        </w:rPr>
        <w:t xml:space="preserve"> </w:t>
      </w:r>
      <w:r>
        <w:t>и</w:t>
      </w:r>
      <w:r>
        <w:rPr>
          <w:spacing w:val="-11"/>
        </w:rPr>
        <w:t xml:space="preserve"> </w:t>
      </w:r>
      <w:r>
        <w:t>потребовать</w:t>
      </w:r>
      <w:r>
        <w:rPr>
          <w:spacing w:val="-10"/>
        </w:rPr>
        <w:t xml:space="preserve"> </w:t>
      </w:r>
      <w:r>
        <w:t>от</w:t>
      </w:r>
      <w:r>
        <w:rPr>
          <w:spacing w:val="-14"/>
        </w:rPr>
        <w:t xml:space="preserve"> </w:t>
      </w:r>
      <w:r>
        <w:t>Исполнителя</w:t>
      </w:r>
      <w:r>
        <w:rPr>
          <w:spacing w:val="-13"/>
        </w:rPr>
        <w:t xml:space="preserve"> </w:t>
      </w:r>
      <w:r>
        <w:t>возмещения</w:t>
      </w:r>
      <w:r>
        <w:rPr>
          <w:spacing w:val="-12"/>
        </w:rPr>
        <w:t xml:space="preserve"> </w:t>
      </w:r>
      <w:r>
        <w:t>понесенных</w:t>
      </w:r>
      <w:r>
        <w:rPr>
          <w:spacing w:val="-10"/>
        </w:rPr>
        <w:t xml:space="preserve"> </w:t>
      </w:r>
      <w:r>
        <w:rPr>
          <w:spacing w:val="-2"/>
        </w:rPr>
        <w:t>расходов;</w:t>
      </w:r>
    </w:p>
    <w:p w14:paraId="550A60ED">
      <w:pPr>
        <w:pStyle w:val="9"/>
        <w:numPr>
          <w:ilvl w:val="2"/>
          <w:numId w:val="10"/>
        </w:numPr>
        <w:tabs>
          <w:tab w:val="left" w:pos="997"/>
        </w:tabs>
        <w:spacing w:before="4" w:after="0" w:line="240" w:lineRule="auto"/>
        <w:ind w:left="282" w:right="280" w:firstLine="0"/>
        <w:jc w:val="both"/>
        <w:rPr>
          <w:sz w:val="22"/>
        </w:rPr>
      </w:pPr>
      <w:r>
        <w:rPr>
          <w:sz w:val="22"/>
        </w:rPr>
        <w:t>Потребовать уменьшения стоимости платной услуги по реализации дополнительных общеобразовательных программ;</w:t>
      </w:r>
    </w:p>
    <w:p w14:paraId="2790A401">
      <w:pPr>
        <w:pStyle w:val="9"/>
        <w:numPr>
          <w:ilvl w:val="2"/>
          <w:numId w:val="10"/>
        </w:numPr>
        <w:tabs>
          <w:tab w:val="left" w:pos="827"/>
        </w:tabs>
        <w:spacing w:before="0" w:after="0" w:line="246" w:lineRule="exact"/>
        <w:ind w:left="827" w:right="0" w:hanging="545"/>
        <w:jc w:val="both"/>
        <w:rPr>
          <w:sz w:val="22"/>
        </w:rPr>
      </w:pPr>
      <w:r>
        <w:rPr>
          <w:spacing w:val="-2"/>
          <w:sz w:val="22"/>
        </w:rPr>
        <w:t>Расторгнуть</w:t>
      </w:r>
      <w:r>
        <w:rPr>
          <w:spacing w:val="4"/>
          <w:sz w:val="22"/>
        </w:rPr>
        <w:t xml:space="preserve"> </w:t>
      </w:r>
      <w:r>
        <w:rPr>
          <w:spacing w:val="-2"/>
          <w:sz w:val="22"/>
        </w:rPr>
        <w:t>Договор.</w:t>
      </w:r>
    </w:p>
    <w:p w14:paraId="503379D1">
      <w:pPr>
        <w:pStyle w:val="9"/>
        <w:numPr>
          <w:ilvl w:val="1"/>
          <w:numId w:val="10"/>
        </w:numPr>
        <w:tabs>
          <w:tab w:val="left" w:pos="667"/>
        </w:tabs>
        <w:spacing w:before="4" w:after="0" w:line="240" w:lineRule="auto"/>
        <w:ind w:left="282" w:right="277" w:firstLine="0"/>
        <w:jc w:val="both"/>
        <w:rPr>
          <w:sz w:val="22"/>
        </w:rPr>
      </w:pPr>
      <w:r>
        <w:rPr>
          <w:sz w:val="22"/>
        </w:rPr>
        <w:t>Заказчик вправе потребовать полного возмещения убытков, причиненных ему в связи с нарушением сроков начала и (или) окончания оказания платной услуги по реализации дополнительных общеобразовательных программ, а также в связи с недостатками платной услуги по реализации дополнительных общеобразовательных программ.</w:t>
      </w:r>
    </w:p>
    <w:p w14:paraId="511BB86A">
      <w:pPr>
        <w:pStyle w:val="2"/>
        <w:numPr>
          <w:ilvl w:val="0"/>
          <w:numId w:val="1"/>
        </w:numPr>
        <w:tabs>
          <w:tab w:val="left" w:pos="716"/>
        </w:tabs>
        <w:spacing w:before="92" w:after="0" w:line="240" w:lineRule="auto"/>
        <w:ind w:left="716" w:right="0" w:hanging="434"/>
        <w:jc w:val="both"/>
      </w:pPr>
      <w:bookmarkStart w:id="11" w:name="VII.Срок действия Договора"/>
      <w:bookmarkEnd w:id="11"/>
      <w:r>
        <w:t>Срок</w:t>
      </w:r>
      <w:r>
        <w:rPr>
          <w:spacing w:val="-13"/>
        </w:rPr>
        <w:t xml:space="preserve"> </w:t>
      </w:r>
      <w:r>
        <w:t>действия</w:t>
      </w:r>
      <w:r>
        <w:rPr>
          <w:spacing w:val="-10"/>
        </w:rPr>
        <w:t xml:space="preserve"> </w:t>
      </w:r>
      <w:r>
        <w:rPr>
          <w:spacing w:val="-2"/>
        </w:rPr>
        <w:t>Договора</w:t>
      </w:r>
    </w:p>
    <w:p w14:paraId="399EC9A9">
      <w:pPr>
        <w:pStyle w:val="5"/>
        <w:spacing w:before="4"/>
        <w:ind w:right="282"/>
        <w:jc w:val="both"/>
      </w:pPr>
      <w:r>
        <w:t>7.1. Настоящий Договор вступает в силу со дня его заключения Сторонами и действует до полного исполнения Сторонами обязательств (с 01.</w:t>
      </w:r>
      <w:r>
        <w:rPr>
          <w:rFonts w:hint="default"/>
          <w:lang w:val="ru-RU"/>
        </w:rPr>
        <w:t>09</w:t>
      </w:r>
      <w:r>
        <w:t>.20</w:t>
      </w:r>
      <w:r>
        <w:rPr>
          <w:rFonts w:hint="default"/>
          <w:lang w:val="ru-RU"/>
        </w:rPr>
        <w:t xml:space="preserve">26 </w:t>
      </w:r>
      <w:r>
        <w:t>г. по 31.05.20</w:t>
      </w:r>
      <w:r>
        <w:rPr>
          <w:rFonts w:hint="default"/>
          <w:lang w:val="ru-RU"/>
        </w:rPr>
        <w:t xml:space="preserve">27 </w:t>
      </w:r>
      <w:r>
        <w:t>г.).</w:t>
      </w:r>
    </w:p>
    <w:p w14:paraId="40567A16">
      <w:pPr>
        <w:pStyle w:val="2"/>
        <w:numPr>
          <w:ilvl w:val="0"/>
          <w:numId w:val="1"/>
        </w:numPr>
        <w:tabs>
          <w:tab w:val="left" w:pos="800"/>
        </w:tabs>
        <w:spacing w:before="89" w:after="0" w:line="240" w:lineRule="auto"/>
        <w:ind w:left="800" w:right="0" w:hanging="518"/>
        <w:jc w:val="both"/>
      </w:pPr>
      <w:bookmarkStart w:id="12" w:name="VIII.Заключительные положения"/>
      <w:bookmarkEnd w:id="12"/>
      <w:r>
        <w:rPr>
          <w:spacing w:val="-2"/>
        </w:rPr>
        <w:t>Заключительные</w:t>
      </w:r>
      <w:r>
        <w:rPr>
          <w:spacing w:val="1"/>
        </w:rPr>
        <w:t xml:space="preserve"> </w:t>
      </w:r>
      <w:r>
        <w:rPr>
          <w:spacing w:val="-2"/>
        </w:rPr>
        <w:t>положения</w:t>
      </w:r>
    </w:p>
    <w:p w14:paraId="5E59258B">
      <w:pPr>
        <w:pStyle w:val="9"/>
        <w:numPr>
          <w:ilvl w:val="1"/>
          <w:numId w:val="11"/>
        </w:numPr>
        <w:tabs>
          <w:tab w:val="left" w:pos="773"/>
        </w:tabs>
        <w:spacing w:before="2" w:after="0" w:line="240" w:lineRule="auto"/>
        <w:ind w:left="282" w:right="283" w:firstLine="0"/>
        <w:jc w:val="both"/>
        <w:rPr>
          <w:sz w:val="22"/>
        </w:rPr>
      </w:pPr>
      <w:r>
        <w:rPr>
          <w:sz w:val="22"/>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11633698">
      <w:pPr>
        <w:pStyle w:val="9"/>
        <w:numPr>
          <w:ilvl w:val="1"/>
          <w:numId w:val="11"/>
        </w:numPr>
        <w:tabs>
          <w:tab w:val="left" w:pos="924"/>
        </w:tabs>
        <w:spacing w:before="5" w:after="0" w:line="240" w:lineRule="auto"/>
        <w:ind w:left="282" w:right="277" w:firstLine="0"/>
        <w:jc w:val="both"/>
        <w:rPr>
          <w:sz w:val="22"/>
        </w:rPr>
      </w:pPr>
      <w:r>
        <w:rPr>
          <w:sz w:val="22"/>
        </w:rPr>
        <w:t>Под периодом предоставления платной услуги по реализации дополнительных общеобразовательных программ (периодом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w:t>
      </w:r>
      <w:r>
        <w:rPr>
          <w:spacing w:val="80"/>
          <w:sz w:val="22"/>
        </w:rPr>
        <w:t xml:space="preserve"> </w:t>
      </w:r>
      <w:r>
        <w:rPr>
          <w:sz w:val="22"/>
        </w:rPr>
        <w:t>или отчислении Обучающегося из Учреждения.</w:t>
      </w:r>
    </w:p>
    <w:p w14:paraId="542D6849">
      <w:pPr>
        <w:pStyle w:val="9"/>
        <w:numPr>
          <w:ilvl w:val="1"/>
          <w:numId w:val="11"/>
        </w:numPr>
        <w:tabs>
          <w:tab w:val="left" w:pos="746"/>
        </w:tabs>
        <w:spacing w:before="0" w:after="0" w:line="240" w:lineRule="auto"/>
        <w:ind w:left="282" w:right="283" w:firstLine="0"/>
        <w:jc w:val="both"/>
        <w:rPr>
          <w:sz w:val="22"/>
        </w:rPr>
      </w:pPr>
      <w:r>
        <w:rPr>
          <w:sz w:val="22"/>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14:paraId="4C4E9180">
      <w:pPr>
        <w:pStyle w:val="2"/>
        <w:numPr>
          <w:ilvl w:val="0"/>
          <w:numId w:val="1"/>
        </w:numPr>
        <w:tabs>
          <w:tab w:val="left" w:pos="635"/>
        </w:tabs>
        <w:spacing w:before="159" w:after="0" w:line="240" w:lineRule="auto"/>
        <w:ind w:left="635" w:right="0" w:hanging="353"/>
        <w:jc w:val="both"/>
      </w:pPr>
      <w:bookmarkStart w:id="13" w:name="IX.Адреса и реквизиты сторон"/>
      <w:bookmarkEnd w:id="13"/>
      <w:r>
        <w:t>Адреса</w:t>
      </w:r>
      <w:r>
        <w:rPr>
          <w:spacing w:val="-14"/>
        </w:rPr>
        <w:t xml:space="preserve"> </w:t>
      </w:r>
      <w:r>
        <w:t>и</w:t>
      </w:r>
      <w:r>
        <w:rPr>
          <w:spacing w:val="-11"/>
        </w:rPr>
        <w:t xml:space="preserve"> </w:t>
      </w:r>
      <w:r>
        <w:t>реквизиты</w:t>
      </w:r>
      <w:r>
        <w:rPr>
          <w:spacing w:val="-13"/>
        </w:rPr>
        <w:t xml:space="preserve"> </w:t>
      </w:r>
      <w:r>
        <w:rPr>
          <w:spacing w:val="-2"/>
        </w:rPr>
        <w:t>сторон</w:t>
      </w:r>
    </w:p>
    <w:p w14:paraId="6EFD44CB">
      <w:pPr>
        <w:tabs>
          <w:tab w:val="left" w:pos="7902"/>
        </w:tabs>
        <w:spacing w:before="168" w:line="207" w:lineRule="exact"/>
        <w:ind w:left="141" w:right="0" w:firstLine="0"/>
        <w:jc w:val="both"/>
        <w:rPr>
          <w:b/>
          <w:sz w:val="18"/>
        </w:rPr>
      </w:pPr>
      <w:r>
        <w:rPr>
          <w:b/>
          <w:spacing w:val="-2"/>
          <w:sz w:val="18"/>
        </w:rPr>
        <w:t>Исполнитель:</w:t>
      </w:r>
      <w:r>
        <w:rPr>
          <w:b/>
          <w:sz w:val="18"/>
        </w:rPr>
        <w:tab/>
      </w:r>
      <w:r>
        <w:rPr>
          <w:b/>
          <w:spacing w:val="-2"/>
          <w:sz w:val="18"/>
        </w:rPr>
        <w:t>Заказчик:</w:t>
      </w:r>
    </w:p>
    <w:p w14:paraId="02B4470B">
      <w:pPr>
        <w:tabs>
          <w:tab w:val="left" w:pos="6901"/>
          <w:tab w:val="left" w:pos="7449"/>
          <w:tab w:val="left" w:pos="10242"/>
        </w:tabs>
        <w:spacing w:before="0"/>
        <w:ind w:left="141" w:right="208" w:firstLine="0"/>
        <w:jc w:val="both"/>
        <w:rPr>
          <w:sz w:val="18"/>
        </w:rPr>
      </w:pPr>
      <w:r>
        <w:rPr>
          <w:sz w:val="18"/>
        </w:rPr>
        <w:t>муниципальное автономное дошкольное</w:t>
      </w:r>
      <w:r>
        <w:rPr>
          <w:sz w:val="18"/>
        </w:rPr>
        <w:tab/>
      </w:r>
      <w:r>
        <w:rPr>
          <w:spacing w:val="-31"/>
          <w:sz w:val="18"/>
        </w:rPr>
        <w:t xml:space="preserve"> </w:t>
      </w:r>
      <w:r>
        <w:rPr>
          <w:sz w:val="18"/>
        </w:rPr>
        <w:t>Ф.И.О.</w:t>
      </w:r>
      <w:r>
        <w:rPr>
          <w:sz w:val="18"/>
          <w:u w:val="single"/>
        </w:rPr>
        <w:tab/>
      </w:r>
      <w:r>
        <w:rPr>
          <w:sz w:val="18"/>
        </w:rPr>
        <w:t xml:space="preserve"> образовательное учреждение «Детский сад № 45»</w:t>
      </w:r>
      <w:r>
        <w:rPr>
          <w:sz w:val="18"/>
        </w:rPr>
        <w:tab/>
      </w:r>
      <w:r>
        <w:rPr>
          <w:sz w:val="18"/>
        </w:rPr>
        <w:tab/>
      </w:r>
      <w:r>
        <w:rPr>
          <w:sz w:val="18"/>
          <w:u w:val="single"/>
        </w:rPr>
        <w:tab/>
      </w:r>
      <w:r>
        <w:rPr>
          <w:spacing w:val="-12"/>
          <w:sz w:val="18"/>
          <w:u w:val="single"/>
        </w:rPr>
        <w:t xml:space="preserve"> </w:t>
      </w:r>
      <w:r>
        <w:rPr>
          <w:sz w:val="18"/>
        </w:rPr>
        <w:t xml:space="preserve"> (МАДОУ</w:t>
      </w:r>
      <w:r>
        <w:rPr>
          <w:spacing w:val="-3"/>
          <w:sz w:val="18"/>
        </w:rPr>
        <w:t xml:space="preserve"> </w:t>
      </w:r>
      <w:r>
        <w:rPr>
          <w:sz w:val="18"/>
        </w:rPr>
        <w:t>«Детский сад</w:t>
      </w:r>
      <w:r>
        <w:rPr>
          <w:spacing w:val="-2"/>
          <w:sz w:val="18"/>
        </w:rPr>
        <w:t xml:space="preserve"> </w:t>
      </w:r>
      <w:r>
        <w:rPr>
          <w:sz w:val="18"/>
        </w:rPr>
        <w:t>№</w:t>
      </w:r>
      <w:r>
        <w:rPr>
          <w:spacing w:val="-3"/>
          <w:sz w:val="18"/>
        </w:rPr>
        <w:t xml:space="preserve"> </w:t>
      </w:r>
      <w:r>
        <w:rPr>
          <w:spacing w:val="-4"/>
          <w:sz w:val="18"/>
        </w:rPr>
        <w:t>45»)</w:t>
      </w:r>
      <w:r>
        <w:rPr>
          <w:sz w:val="18"/>
        </w:rPr>
        <w:tab/>
      </w:r>
      <w:r>
        <w:rPr>
          <w:sz w:val="18"/>
        </w:rPr>
        <w:t>Место</w:t>
      </w:r>
      <w:r>
        <w:rPr>
          <w:spacing w:val="-7"/>
          <w:sz w:val="18"/>
        </w:rPr>
        <w:t xml:space="preserve"> </w:t>
      </w:r>
      <w:r>
        <w:rPr>
          <w:sz w:val="18"/>
        </w:rPr>
        <w:t>нахождения/адрес</w:t>
      </w:r>
      <w:r>
        <w:rPr>
          <w:spacing w:val="-5"/>
          <w:sz w:val="18"/>
        </w:rPr>
        <w:t xml:space="preserve"> </w:t>
      </w:r>
      <w:r>
        <w:rPr>
          <w:sz w:val="18"/>
        </w:rPr>
        <w:t>места</w:t>
      </w:r>
      <w:r>
        <w:rPr>
          <w:spacing w:val="-5"/>
          <w:sz w:val="18"/>
        </w:rPr>
        <w:t xml:space="preserve"> </w:t>
      </w:r>
      <w:r>
        <w:rPr>
          <w:spacing w:val="-2"/>
          <w:sz w:val="18"/>
        </w:rPr>
        <w:t>жительства:</w:t>
      </w:r>
    </w:p>
    <w:p w14:paraId="238A1980">
      <w:pPr>
        <w:tabs>
          <w:tab w:val="left" w:pos="6959"/>
          <w:tab w:val="left" w:pos="10333"/>
        </w:tabs>
        <w:spacing w:before="0" w:line="207" w:lineRule="exact"/>
        <w:ind w:left="141" w:right="0" w:firstLine="0"/>
        <w:jc w:val="left"/>
        <w:rPr>
          <w:sz w:val="18"/>
        </w:rPr>
      </w:pPr>
      <w:r>
        <w:rPr>
          <w:sz w:val="18"/>
        </w:rPr>
        <w:t>Адрес:</w:t>
      </w:r>
      <w:r>
        <w:rPr>
          <w:spacing w:val="-5"/>
          <w:sz w:val="18"/>
        </w:rPr>
        <w:t xml:space="preserve"> </w:t>
      </w:r>
      <w:r>
        <w:rPr>
          <w:sz w:val="18"/>
        </w:rPr>
        <w:t>603142,</w:t>
      </w:r>
      <w:r>
        <w:rPr>
          <w:spacing w:val="-2"/>
          <w:sz w:val="18"/>
        </w:rPr>
        <w:t xml:space="preserve"> </w:t>
      </w:r>
      <w:r>
        <w:rPr>
          <w:sz w:val="18"/>
        </w:rPr>
        <w:t>Нижний</w:t>
      </w:r>
      <w:r>
        <w:rPr>
          <w:spacing w:val="-2"/>
          <w:sz w:val="18"/>
        </w:rPr>
        <w:t xml:space="preserve"> </w:t>
      </w:r>
      <w:r>
        <w:rPr>
          <w:sz w:val="18"/>
        </w:rPr>
        <w:t>Новгород,</w:t>
      </w:r>
      <w:r>
        <w:rPr>
          <w:spacing w:val="-2"/>
          <w:sz w:val="18"/>
        </w:rPr>
        <w:t xml:space="preserve"> </w:t>
      </w:r>
      <w:r>
        <w:rPr>
          <w:sz w:val="18"/>
        </w:rPr>
        <w:t>ул.</w:t>
      </w:r>
      <w:r>
        <w:rPr>
          <w:spacing w:val="-5"/>
          <w:sz w:val="18"/>
        </w:rPr>
        <w:t xml:space="preserve"> </w:t>
      </w:r>
      <w:r>
        <w:rPr>
          <w:sz w:val="18"/>
        </w:rPr>
        <w:t>Янки Купалы,</w:t>
      </w:r>
      <w:r>
        <w:rPr>
          <w:spacing w:val="-5"/>
          <w:sz w:val="18"/>
        </w:rPr>
        <w:t xml:space="preserve"> </w:t>
      </w:r>
      <w:r>
        <w:rPr>
          <w:sz w:val="18"/>
        </w:rPr>
        <w:t>д.</w:t>
      </w:r>
      <w:r>
        <w:rPr>
          <w:spacing w:val="-1"/>
          <w:sz w:val="18"/>
        </w:rPr>
        <w:t xml:space="preserve"> </w:t>
      </w:r>
      <w:r>
        <w:rPr>
          <w:spacing w:val="-5"/>
          <w:sz w:val="18"/>
        </w:rPr>
        <w:t>30</w:t>
      </w:r>
      <w:r>
        <w:rPr>
          <w:sz w:val="18"/>
        </w:rPr>
        <w:tab/>
      </w:r>
      <w:r>
        <w:rPr>
          <w:sz w:val="18"/>
          <w:u w:val="single"/>
        </w:rPr>
        <w:tab/>
      </w:r>
    </w:p>
    <w:p w14:paraId="2F9E0BDD">
      <w:pPr>
        <w:tabs>
          <w:tab w:val="left" w:pos="6959"/>
          <w:tab w:val="left" w:pos="10333"/>
        </w:tabs>
        <w:spacing w:before="0" w:line="206" w:lineRule="exact"/>
        <w:ind w:left="141" w:right="0" w:firstLine="0"/>
        <w:jc w:val="left"/>
        <w:rPr>
          <w:sz w:val="18"/>
        </w:rPr>
      </w:pPr>
      <w:r>
        <w:rPr>
          <w:sz w:val="18"/>
        </w:rPr>
        <w:t>Тел./факс:</w:t>
      </w:r>
      <w:r>
        <w:rPr>
          <w:spacing w:val="-6"/>
          <w:sz w:val="18"/>
        </w:rPr>
        <w:t xml:space="preserve"> </w:t>
      </w:r>
      <w:r>
        <w:rPr>
          <w:sz w:val="18"/>
        </w:rPr>
        <w:t>(831)201-10-71,</w:t>
      </w:r>
      <w:r>
        <w:rPr>
          <w:spacing w:val="-3"/>
          <w:sz w:val="18"/>
        </w:rPr>
        <w:t xml:space="preserve"> </w:t>
      </w:r>
      <w:r>
        <w:rPr>
          <w:sz w:val="18"/>
        </w:rPr>
        <w:t>e-mail:</w:t>
      </w:r>
      <w:r>
        <w:rPr>
          <w:spacing w:val="-3"/>
          <w:sz w:val="18"/>
        </w:rPr>
        <w:t xml:space="preserve"> </w:t>
      </w:r>
      <w:r>
        <w:fldChar w:fldCharType="begin"/>
      </w:r>
      <w:r>
        <w:instrText xml:space="preserve"> HYPERLINK "mailto:ds_nn@mail.52gov.ru" \h </w:instrText>
      </w:r>
      <w:r>
        <w:fldChar w:fldCharType="separate"/>
      </w:r>
      <w:r>
        <w:rPr>
          <w:spacing w:val="-2"/>
          <w:sz w:val="18"/>
        </w:rPr>
        <w:t>ds_nn@mail.52gov.ru</w:t>
      </w:r>
      <w:r>
        <w:rPr>
          <w:spacing w:val="-2"/>
          <w:sz w:val="18"/>
        </w:rPr>
        <w:fldChar w:fldCharType="end"/>
      </w:r>
      <w:r>
        <w:rPr>
          <w:sz w:val="18"/>
        </w:rPr>
        <w:tab/>
      </w:r>
      <w:r>
        <w:rPr>
          <w:sz w:val="18"/>
          <w:u w:val="single"/>
        </w:rPr>
        <w:tab/>
      </w:r>
    </w:p>
    <w:p w14:paraId="313D2CDF">
      <w:pPr>
        <w:spacing w:before="0" w:line="207" w:lineRule="exact"/>
        <w:ind w:left="141" w:right="0" w:firstLine="0"/>
        <w:jc w:val="left"/>
        <w:rPr>
          <w:sz w:val="18"/>
        </w:rPr>
      </w:pPr>
      <w:r>
        <w:rPr>
          <w:sz w:val="18"/>
        </w:rPr>
        <w:t>Банковские</w:t>
      </w:r>
      <w:r>
        <w:rPr>
          <w:spacing w:val="-5"/>
          <w:sz w:val="18"/>
        </w:rPr>
        <w:t xml:space="preserve"> </w:t>
      </w:r>
      <w:r>
        <w:rPr>
          <w:spacing w:val="-2"/>
          <w:sz w:val="18"/>
        </w:rPr>
        <w:t>реквизиты:</w:t>
      </w:r>
    </w:p>
    <w:p w14:paraId="30FEB373">
      <w:pPr>
        <w:spacing w:line="20" w:lineRule="exact"/>
        <w:ind w:left="6959" w:right="0" w:firstLine="0"/>
        <w:rPr>
          <w:sz w:val="2"/>
        </w:rPr>
      </w:pPr>
      <w:r>
        <w:rPr>
          <w:sz w:val="2"/>
        </w:rPr>
        <mc:AlternateContent>
          <mc:Choice Requires="wpg">
            <w:drawing>
              <wp:inline distT="0" distB="0" distL="0" distR="0">
                <wp:extent cx="2114550" cy="5080"/>
                <wp:effectExtent l="9525" t="0" r="0" b="4445"/>
                <wp:docPr id="27" name="Group 27"/>
                <wp:cNvGraphicFramePr/>
                <a:graphic xmlns:a="http://schemas.openxmlformats.org/drawingml/2006/main">
                  <a:graphicData uri="http://schemas.microsoft.com/office/word/2010/wordprocessingGroup">
                    <wpg:wgp>
                      <wpg:cNvGrpSpPr/>
                      <wpg:grpSpPr>
                        <a:xfrm>
                          <a:off x="0" y="0"/>
                          <a:ext cx="2114550" cy="5080"/>
                          <a:chOff x="0" y="0"/>
                          <a:chExt cx="2114550" cy="5080"/>
                        </a:xfrm>
                      </wpg:grpSpPr>
                      <wps:wsp>
                        <wps:cNvPr id="28" name="Graphic 28"/>
                        <wps:cNvSpPr/>
                        <wps:spPr>
                          <a:xfrm>
                            <a:off x="0" y="2286"/>
                            <a:ext cx="2114550" cy="1270"/>
                          </a:xfrm>
                          <a:custGeom>
                            <a:avLst/>
                            <a:gdLst/>
                            <a:ahLst/>
                            <a:cxnLst/>
                            <a:rect l="l" t="t" r="r" b="b"/>
                            <a:pathLst>
                              <a:path w="2114550">
                                <a:moveTo>
                                  <a:pt x="0" y="0"/>
                                </a:moveTo>
                                <a:lnTo>
                                  <a:pt x="2114378" y="0"/>
                                </a:lnTo>
                              </a:path>
                            </a:pathLst>
                          </a:custGeom>
                          <a:ln w="4572">
                            <a:solidFill>
                              <a:srgbClr val="000000"/>
                            </a:solidFill>
                            <a:prstDash val="solid"/>
                          </a:ln>
                        </wps:spPr>
                        <wps:bodyPr wrap="square" lIns="0" tIns="0" rIns="0" bIns="0" rtlCol="0">
                          <a:noAutofit/>
                        </wps:bodyPr>
                      </wps:wsp>
                    </wpg:wgp>
                  </a:graphicData>
                </a:graphic>
              </wp:inline>
            </w:drawing>
          </mc:Choice>
          <mc:Fallback>
            <w:pict>
              <v:group id="Group 27" o:spid="_x0000_s1026" o:spt="203" style="height:0.4pt;width:166.5pt;" coordsize="2114550,5080" o:gfxdata="UEsDBAoAAAAAAIdO4kAAAAAAAAAAAAAAAAAEAAAAZHJzL1BLAwQUAAAACACHTuJAAR1KctIAAAAC&#10;AQAADwAAAGRycy9kb3ducmV2LnhtbE2PQUvDQBCF74L/YZmCN7uJQSkxm1KKeiqCrSDeptlpEpqd&#10;Ddlt0v57Ry/28uDxhve+KZZn16mRhtB6NpDOE1DElbct1wY+d6/3C1AhIlvsPJOBCwVYlrc3BebW&#10;T/xB4zbWSko45GigibHPtQ5VQw7D3PfEkh384DCKHWptB5yk3HX6IUmetMOWZaHBntYNVcftyRl4&#10;m3BaZenLuDke1pfv3eP71yYlY+5mafIMKtI5/h/DL76gQylMe39iG1RnQB6JfypZlmVi9wYWoMtC&#10;X6OXP1BLAwQUAAAACACHTuJATH51hmcCAACrBQAADgAAAGRycy9lMm9Eb2MueG1spVTbjtowEH2v&#10;1H+w/F4C6bKgiLCqli6qVLUr7fYDjONcJMd2x4bA33dsJ4Fl22rV8hCOPeO5nDn26u7YSnIQYBut&#10;cjqbTCkRiuuiUVVOfzw/fFhSYh1TBZNaiZyehKV36/fvVp3JRKprLQsBBIMom3Ump7VzJksSy2vR&#10;MjvRRig0lhpa5nAJVVIA6zB6K5N0Or1NOg2FAc2Ftbi7iUbaR4S3BNRl2XCx0XzfCuViVBCSOWzJ&#10;1o2xdB2qLUvB3feytMIRmVPs1IUvJkG8899kvWJZBczUDe9LYG8p4aqnljUKk46hNswxsofmVai2&#10;4aCtLt2E6zaJjQRGsIvZ9IqbLei9Cb1UWVeZkXQc1BXr/xyWfzs8AmmKnKYLShRrceIhLcE1ktOZ&#10;KkOfLZgn8wj9RhVXvt9jCa3/x07IMdB6GmkVR0c4bqaz2c18joxztM2ny551XuNoXh3i9ee/HUuG&#10;lImvbCykMyhGe2bI/h9DTzUzIhBvffcDQ3gzBoaiYNJl5Ch4jQTZzCJXf2QnTZe3UXe/JWiWLgJB&#10;Y6cs43vrtkIHotnhq3VRtcWAWD0gflQDBNS+V70MqneUoOohqH4Xsxvm/Dlfp4ekO0/K77X6IJ51&#10;sLqrKWFpZ6tUl15+1h8XSNQgA/SNHgh8mvWqByE14svmpPJV3MwXabhMVsumeGik9FVYqHb3EsiB&#10;+ascfr4PjPDCzYB1G2br6BdMvZtU6O2FEqfj0U4XJxxuh/c/p/bnnoGgRH5RKB//WAwABrAbADh5&#10;r8OT4ktT+tPe6bLxcwkZYtx+gboMKNxhRC8eict18Dq/se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R1KctIAAAACAQAADwAAAAAAAAABACAAAAAiAAAAZHJzL2Rvd25yZXYueG1sUEsBAhQAFAAA&#10;AAgAh07iQEx+dYZnAgAAqwUAAA4AAAAAAAAAAQAgAAAAIQEAAGRycy9lMm9Eb2MueG1sUEsFBgAA&#10;AAAGAAYAWQEAAPoFAAAAAA==&#10;">
                <o:lock v:ext="edit" aspectratio="f"/>
                <v:shape id="Graphic 28" o:spid="_x0000_s1026" o:spt="100" style="position:absolute;left:0;top:2286;height:1270;width:2114550;" filled="f" stroked="t" coordsize="2114550,1" o:gfxdata="UEsDBAoAAAAAAIdO4kAAAAAAAAAAAAAAAAAEAAAAZHJzL1BLAwQUAAAACACHTuJA9LElJLQAAADb&#10;AAAADwAAAGRycy9kb3ducmV2LnhtbEVPzQ7BQBC+S7zDZiRubJEgZTlIqJugDzDpjrbszjbdRb29&#10;PUgcv3z/621njXhR62vHCibjBARx4XTNpYL8uh8tQfiArNE4JgUf8rDd9HtrTLV785lel1CKGMI+&#10;RQVVCE0qpS8qsujHriGO3M21FkOEbSl1i+8Ybo2cJslcWqw5NlTY0K6i4nF5WgXZY7bIDh3ea3d+&#10;nkKZn4zJpFLDwSRZgQjUhb/45z5qBdM4Nn6JP0B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0sSUktAAAANsAAAAPAAAA&#10;AAAAAAEAIAAAACIAAABkcnMvZG93bnJldi54bWxQSwECFAAUAAAACACHTuJAMy8FnjsAAAA5AAAA&#10;EAAAAAAAAAABACAAAAADAQAAZHJzL3NoYXBleG1sLnhtbFBLBQYAAAAABgAGAFsBAACtAwAAAAA=&#10;" path="m0,0l2114378,0e">
                  <v:fill on="f" focussize="0,0"/>
                  <v:stroke weight="0.36pt" color="#000000" joinstyle="round"/>
                  <v:imagedata o:title=""/>
                  <o:lock v:ext="edit" aspectratio="f"/>
                  <v:textbox inset="0mm,0mm,0mm,0mm"/>
                </v:shape>
                <w10:wrap type="none"/>
                <w10:anchorlock/>
              </v:group>
            </w:pict>
          </mc:Fallback>
        </mc:AlternateContent>
      </w:r>
    </w:p>
    <w:p w14:paraId="43F5FD83">
      <w:pPr>
        <w:tabs>
          <w:tab w:val="left" w:pos="6959"/>
        </w:tabs>
        <w:spacing w:before="0" w:line="189" w:lineRule="exact"/>
        <w:ind w:left="141" w:right="0" w:firstLine="0"/>
        <w:jc w:val="left"/>
        <w:rPr>
          <w:sz w:val="18"/>
        </w:rPr>
      </w:pPr>
      <w:r>
        <w:rPr>
          <w:sz w:val="18"/>
        </w:rPr>
        <w:t>л/с</w:t>
      </w:r>
      <w:r>
        <w:rPr>
          <w:spacing w:val="-4"/>
          <w:sz w:val="18"/>
        </w:rPr>
        <w:t xml:space="preserve"> </w:t>
      </w:r>
      <w:r>
        <w:rPr>
          <w:sz w:val="18"/>
        </w:rPr>
        <w:t>Учреждения</w:t>
      </w:r>
      <w:r>
        <w:rPr>
          <w:spacing w:val="-2"/>
          <w:sz w:val="18"/>
        </w:rPr>
        <w:t xml:space="preserve"> 07040751621</w:t>
      </w:r>
      <w:r>
        <w:rPr>
          <w:sz w:val="18"/>
        </w:rPr>
        <w:tab/>
      </w:r>
      <w:r>
        <w:rPr>
          <w:sz w:val="18"/>
        </w:rPr>
        <w:t>Паспорт</w:t>
      </w:r>
      <w:r>
        <w:rPr>
          <w:spacing w:val="-6"/>
          <w:sz w:val="18"/>
        </w:rPr>
        <w:t xml:space="preserve"> </w:t>
      </w:r>
      <w:r>
        <w:rPr>
          <w:sz w:val="18"/>
        </w:rPr>
        <w:t>(серия,</w:t>
      </w:r>
      <w:r>
        <w:rPr>
          <w:spacing w:val="-4"/>
          <w:sz w:val="18"/>
        </w:rPr>
        <w:t xml:space="preserve"> </w:t>
      </w:r>
      <w:r>
        <w:rPr>
          <w:sz w:val="18"/>
        </w:rPr>
        <w:t>номер,</w:t>
      </w:r>
      <w:r>
        <w:rPr>
          <w:spacing w:val="-3"/>
          <w:sz w:val="18"/>
        </w:rPr>
        <w:t xml:space="preserve"> </w:t>
      </w:r>
      <w:r>
        <w:rPr>
          <w:sz w:val="18"/>
        </w:rPr>
        <w:t>когда</w:t>
      </w:r>
      <w:r>
        <w:rPr>
          <w:spacing w:val="-3"/>
          <w:sz w:val="18"/>
        </w:rPr>
        <w:t xml:space="preserve"> </w:t>
      </w:r>
      <w:r>
        <w:rPr>
          <w:sz w:val="18"/>
        </w:rPr>
        <w:t>и</w:t>
      </w:r>
      <w:r>
        <w:rPr>
          <w:spacing w:val="-2"/>
          <w:sz w:val="18"/>
        </w:rPr>
        <w:t xml:space="preserve"> </w:t>
      </w:r>
      <w:r>
        <w:rPr>
          <w:sz w:val="18"/>
        </w:rPr>
        <w:t xml:space="preserve">кем </w:t>
      </w:r>
      <w:r>
        <w:rPr>
          <w:spacing w:val="-2"/>
          <w:sz w:val="18"/>
        </w:rPr>
        <w:t>выдан):</w:t>
      </w:r>
    </w:p>
    <w:p w14:paraId="57747F9B">
      <w:pPr>
        <w:tabs>
          <w:tab w:val="left" w:pos="6959"/>
          <w:tab w:val="left" w:pos="10154"/>
        </w:tabs>
        <w:spacing w:before="0" w:line="206" w:lineRule="exact"/>
        <w:ind w:left="186" w:right="0" w:firstLine="0"/>
        <w:jc w:val="left"/>
        <w:rPr>
          <w:sz w:val="18"/>
        </w:rPr>
      </w:pPr>
      <w:r>
        <w:rPr>
          <w:sz w:val="18"/>
        </w:rPr>
        <w:t>кор/счет:</w:t>
      </w:r>
      <w:r>
        <w:rPr>
          <w:spacing w:val="-4"/>
          <w:sz w:val="18"/>
        </w:rPr>
        <w:t xml:space="preserve"> </w:t>
      </w:r>
      <w:r>
        <w:rPr>
          <w:spacing w:val="-2"/>
          <w:sz w:val="18"/>
        </w:rPr>
        <w:t>40102810745370000024</w:t>
      </w:r>
      <w:r>
        <w:rPr>
          <w:sz w:val="18"/>
        </w:rPr>
        <w:tab/>
      </w:r>
      <w:r>
        <w:rPr>
          <w:sz w:val="18"/>
          <w:u w:val="single"/>
        </w:rPr>
        <w:tab/>
      </w:r>
    </w:p>
    <w:p w14:paraId="0F6760F0">
      <w:pPr>
        <w:tabs>
          <w:tab w:val="left" w:pos="6959"/>
          <w:tab w:val="left" w:pos="10154"/>
        </w:tabs>
        <w:spacing w:before="0" w:line="207" w:lineRule="exact"/>
        <w:ind w:left="186" w:right="0" w:firstLine="0"/>
        <w:jc w:val="left"/>
        <w:rPr>
          <w:sz w:val="18"/>
        </w:rPr>
      </w:pPr>
      <w:r>
        <w:rPr>
          <w:sz w:val="18"/>
        </w:rPr>
        <w:t>казначейский</w:t>
      </w:r>
      <w:r>
        <w:rPr>
          <w:spacing w:val="-7"/>
          <w:sz w:val="18"/>
        </w:rPr>
        <w:t xml:space="preserve"> </w:t>
      </w:r>
      <w:r>
        <w:rPr>
          <w:spacing w:val="-2"/>
          <w:sz w:val="18"/>
        </w:rPr>
        <w:t>счет:03234643227010003200</w:t>
      </w:r>
      <w:r>
        <w:rPr>
          <w:sz w:val="18"/>
        </w:rPr>
        <w:tab/>
      </w:r>
      <w:r>
        <w:rPr>
          <w:sz w:val="18"/>
          <w:u w:val="single"/>
        </w:rPr>
        <w:tab/>
      </w:r>
    </w:p>
    <w:p w14:paraId="0F72CA94">
      <w:pPr>
        <w:pStyle w:val="5"/>
        <w:spacing w:before="2"/>
        <w:ind w:left="0"/>
        <w:rPr>
          <w:sz w:val="14"/>
        </w:rPr>
      </w:pPr>
      <w:r>
        <w:rPr>
          <w:sz w:val="14"/>
        </w:rPr>
        <mc:AlternateContent>
          <mc:Choice Requires="wpg">
            <w:drawing>
              <wp:anchor distT="0" distB="0" distL="0" distR="0" simplePos="0" relativeHeight="251665408" behindDoc="1" locked="0" layoutInCell="1" allowOverlap="1">
                <wp:simplePos x="0" y="0"/>
                <wp:positionH relativeFrom="page">
                  <wp:posOffset>4944745</wp:posOffset>
                </wp:positionH>
                <wp:positionV relativeFrom="paragraph">
                  <wp:posOffset>118745</wp:posOffset>
                </wp:positionV>
                <wp:extent cx="2057400" cy="12065"/>
                <wp:effectExtent l="0" t="0" r="0" b="0"/>
                <wp:wrapTopAndBottom/>
                <wp:docPr id="29" name="Group 29"/>
                <wp:cNvGraphicFramePr/>
                <a:graphic xmlns:a="http://schemas.openxmlformats.org/drawingml/2006/main">
                  <a:graphicData uri="http://schemas.microsoft.com/office/word/2010/wordprocessingGroup">
                    <wpg:wgp>
                      <wpg:cNvGrpSpPr/>
                      <wpg:grpSpPr>
                        <a:xfrm>
                          <a:off x="0" y="0"/>
                          <a:ext cx="2057400" cy="12065"/>
                          <a:chOff x="0" y="0"/>
                          <a:chExt cx="2057400" cy="12065"/>
                        </a:xfrm>
                      </wpg:grpSpPr>
                      <wps:wsp>
                        <wps:cNvPr id="30" name="Graphic 30"/>
                        <wps:cNvSpPr/>
                        <wps:spPr>
                          <a:xfrm>
                            <a:off x="0" y="9448"/>
                            <a:ext cx="2056764" cy="1270"/>
                          </a:xfrm>
                          <a:custGeom>
                            <a:avLst/>
                            <a:gdLst/>
                            <a:ahLst/>
                            <a:cxnLst/>
                            <a:rect l="l" t="t" r="r" b="b"/>
                            <a:pathLst>
                              <a:path w="2056764">
                                <a:moveTo>
                                  <a:pt x="0" y="0"/>
                                </a:moveTo>
                                <a:lnTo>
                                  <a:pt x="2056609" y="0"/>
                                </a:lnTo>
                              </a:path>
                            </a:pathLst>
                          </a:custGeom>
                          <a:ln w="4572">
                            <a:solidFill>
                              <a:srgbClr val="000000"/>
                            </a:solidFill>
                            <a:prstDash val="solid"/>
                          </a:ln>
                        </wps:spPr>
                        <wps:bodyPr wrap="square" lIns="0" tIns="0" rIns="0" bIns="0" rtlCol="0">
                          <a:noAutofit/>
                        </wps:bodyPr>
                      </wps:wsp>
                      <wps:wsp>
                        <wps:cNvPr id="31" name="Graphic 31"/>
                        <wps:cNvSpPr/>
                        <wps:spPr>
                          <a:xfrm>
                            <a:off x="1656079" y="3047"/>
                            <a:ext cx="401320" cy="1270"/>
                          </a:xfrm>
                          <a:custGeom>
                            <a:avLst/>
                            <a:gdLst/>
                            <a:ahLst/>
                            <a:cxnLst/>
                            <a:rect l="l" t="t" r="r" b="b"/>
                            <a:pathLst>
                              <a:path w="401320">
                                <a:moveTo>
                                  <a:pt x="0" y="0"/>
                                </a:moveTo>
                                <a:lnTo>
                                  <a:pt x="401320" y="0"/>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29" o:spid="_x0000_s1026" o:spt="203" style="position:absolute;left:0pt;margin-left:389.35pt;margin-top:9.35pt;height:0.95pt;width:162pt;mso-position-horizontal-relative:page;mso-wrap-distance-bottom:0pt;mso-wrap-distance-top:0pt;z-index:-251651072;mso-width-relative:page;mso-height-relative:page;" coordsize="2057400,12065" o:gfxdata="UEsDBAoAAAAAAIdO4kAAAAAAAAAAAAAAAAAEAAAAZHJzL1BLAwQUAAAACACHTuJA5rY3b9gAAAAK&#10;AQAADwAAAGRycy9kb3ducmV2LnhtbE2PQUvDQBCF74L/YRnBm91NxKbEbIoU9VQEW0G8TbPTJDQ7&#10;G7LbpP33bk56mhne4833ivXFdmKkwbeONSQLBYK4cqblWsPX/u1hBcIHZIOdY9JwJQ/r8vamwNy4&#10;iT9p3IVaxBD2OWpoQuhzKX3VkEW/cD1x1I5usBjiOdTSDDjFcNvJVKmltNhy/NBgT5uGqtPubDW8&#10;Tzi9PCav4/Z03Fx/9k8f39uEtL6/S9QziECX8GeGGT+iQxmZDu7MxotOQ5atsmiNwjxnQ6LSuB00&#10;pGoJsizk/wrlL1BLAwQUAAAACACHTuJAX2RlvbMCAABRCAAADgAAAGRycy9lMm9Eb2MueG1s3VZt&#10;b9sgEP4+af8B8X31Sx2nteJUU7NVk6atUrsfQDB+kTAwIHH673eA7WaptlWttEnLB+eA8909zz2A&#10;V1eHnqM906aTosTJWYwRE1RWnWhK/O3+47sLjIwloiJcClbiB2bw1frtm9WgCpbKVvKKaQRBhCkG&#10;VeLWWlVEkaEt64k5k4oJWKyl7omFoW6iSpMBovc8SuM4jwapK6UlZcbA7CYs4jGifk5AWdcdZRtJ&#10;dz0TNkTVjBMLkEzbKYPXvtq6ZtR+rWvDLOIlBqTWPyEJ2Fv3jNYrUjSaqLajYwnkOSWcYOpJJyDp&#10;HGpDLEE73T0J1XdUSyNre0ZlHwUgnhFAkcQn3NxouVMeS1MMjZpJh0adsP7isPTL/lajripxeomR&#10;ID103KdFMAZyBtUU4HOj1Z261eNEE0YO76HWvfsHJOjgaX2YaWUHiyhMpvFimcXAOIW1JI3zRaCd&#10;ttCbJ2/R9sNv34umpJGrbS5lUCBH88iReR1Hdy1RzFNvHP6Ro3MAMXEUJAMznhTvNVNkCgNs/ZKf&#10;yyy7CBQcUZQv82yiaOmjzkhJQXfG3jDpqSb7z8YG3VaTRdrJogcxmRrU73TPve4tRqB77XW/DdkV&#10;se49V6cz0eB75Qtxc73cs3vpV+1Jm6C0x1Uujr2g23keg5gmIYBv8ADDpVmvRsOnBvsYHBeuimyx&#10;TP12MpJ31ceOc1eF0c32mmu0J24z+5/DARF+clPa2A0xbfDzS6MbF+DthBK646ytrB6guQOcACU2&#10;33dEM4z4JwHyccfFZOjJ2E6Gtvxa+kPFlSbk+52Vdef64jOEuOMAdOl20t8QaPJEoIkD75KDjP8s&#10;0CRf5PEydO88zpZBKJNMszg5T+eN/O9UOtbxcpFOQF6hUdB4/r9p1B+pcNP4TTXeiu4qOx57TT9+&#10;Cax/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Oa2N2/YAAAACgEAAA8AAAAAAAAAAQAgAAAAIgAA&#10;AGRycy9kb3ducmV2LnhtbFBLAQIUABQAAAAIAIdO4kBfZGW9swIAAFEIAAAOAAAAAAAAAAEAIAAA&#10;ACcBAABkcnMvZTJvRG9jLnhtbFBLBQYAAAAABgAGAFkBAABMBgAAAAA=&#10;">
                <o:lock v:ext="edit" aspectratio="f"/>
                <v:shape id="Graphic 30" o:spid="_x0000_s1026" o:spt="100" style="position:absolute;left:0;top:9448;height:1270;width:2056764;" filled="f" stroked="t" coordsize="2056764,1" o:gfxdata="UEsDBAoAAAAAAIdO4kAAAAAAAAAAAAAAAAAEAAAAZHJzL1BLAwQUAAAACACHTuJAT4guQboAAADb&#10;AAAADwAAAGRycy9kb3ducmV2LnhtbEVPz2vCMBS+D/Y/hDfwMmaqBZHOWIagePDSut0fzVvTtXnp&#10;mljrf28OgseP7/cmn2wnRhp841jBYp6AIK6cbrhW8H3ef6xB+ICssXNMCm7kId++vmww0+7KBY1l&#10;qEUMYZ+hAhNCn0npK0MW/dz1xJH7dYPFEOFQSz3gNYbbTi6TZCUtNhwbDPa0M1S15cUq6L/qn7Wx&#10;01+6xPRwGvf/722BSs3eFskniEBTeIof7qNWkMb18Uv8AXJ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iC5BugAAANsA&#10;AAAPAAAAAAAAAAEAIAAAACIAAABkcnMvZG93bnJldi54bWxQSwECFAAUAAAACACHTuJAMy8FnjsA&#10;AAA5AAAAEAAAAAAAAAABACAAAAAJAQAAZHJzL3NoYXBleG1sLnhtbFBLBQYAAAAABgAGAFsBAACz&#10;AwAAAAA=&#10;" path="m0,0l2056609,0e">
                  <v:fill on="f" focussize="0,0"/>
                  <v:stroke weight="0.36pt" color="#000000" joinstyle="round"/>
                  <v:imagedata o:title=""/>
                  <o:lock v:ext="edit" aspectratio="f"/>
                  <v:textbox inset="0mm,0mm,0mm,0mm"/>
                </v:shape>
                <v:shape id="Graphic 31" o:spid="_x0000_s1026" o:spt="100" style="position:absolute;left:1656079;top:3047;height:1270;width:401320;" filled="f" stroked="t" coordsize="401320,1" o:gfxdata="UEsDBAoAAAAAAIdO4kAAAAAAAAAAAAAAAAAEAAAAZHJzL1BLAwQUAAAACACHTuJAoAEjwb0AAADb&#10;AAAADwAAAGRycy9kb3ducmV2LnhtbEWPT4vCMBTE78J+h/CEvciaVmVZqlFQ6OLRP3vw+GiebbV5&#10;6Taxtt/eCILHYWZ+wyxWnalES40rLSuIxxEI4szqknMFf8f06weE88gaK8ukoCcHq+XHYIGJtnfe&#10;U3vwuQgQdgkqKLyvEyldVpBBN7Y1cfDOtjHog2xyqRu8B7ip5CSKvqXBksNCgTVtCsquh5tRMOrT&#10;66hbp7//Oa1nl9PuNGl7q9TnMI7mIDx1/h1+tbdawTSG55fwA+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ASPBvQAA&#10;ANsAAAAPAAAAAAAAAAEAIAAAACIAAABkcnMvZG93bnJldi54bWxQSwECFAAUAAAACACHTuJAMy8F&#10;njsAAAA5AAAAEAAAAAAAAAABACAAAAAMAQAAZHJzL3NoYXBleG1sLnhtbFBLBQYAAAAABgAGAFsB&#10;AAC2AwAAAAA=&#10;" path="m0,0l401320,0e">
                  <v:fill on="f" focussize="0,0"/>
                  <v:stroke weight="0.48pt" color="#000000" joinstyle="round"/>
                  <v:imagedata o:title=""/>
                  <o:lock v:ext="edit" aspectratio="f"/>
                  <v:textbox inset="0mm,0mm,0mm,0mm"/>
                </v:shape>
                <w10:wrap type="topAndBottom"/>
              </v:group>
            </w:pict>
          </mc:Fallback>
        </mc:AlternateContent>
      </w:r>
    </w:p>
    <w:p w14:paraId="611DB410">
      <w:pPr>
        <w:tabs>
          <w:tab w:val="left" w:pos="6959"/>
          <w:tab w:val="left" w:pos="10333"/>
        </w:tabs>
        <w:spacing w:before="2" w:line="207" w:lineRule="exact"/>
        <w:ind w:left="196" w:right="0" w:firstLine="0"/>
        <w:jc w:val="left"/>
        <w:rPr>
          <w:sz w:val="18"/>
        </w:rPr>
      </w:pPr>
      <w:r>
        <w:rPr>
          <w:sz w:val="18"/>
        </w:rPr>
        <w:t>Волго-Вятское</w:t>
      </w:r>
      <w:r>
        <w:rPr>
          <w:spacing w:val="-5"/>
          <w:sz w:val="18"/>
        </w:rPr>
        <w:t xml:space="preserve"> </w:t>
      </w:r>
      <w:r>
        <w:rPr>
          <w:sz w:val="18"/>
        </w:rPr>
        <w:t>ГУ</w:t>
      </w:r>
      <w:r>
        <w:rPr>
          <w:spacing w:val="-3"/>
          <w:sz w:val="18"/>
        </w:rPr>
        <w:t xml:space="preserve"> </w:t>
      </w:r>
      <w:r>
        <w:rPr>
          <w:sz w:val="18"/>
        </w:rPr>
        <w:t>Банка</w:t>
      </w:r>
      <w:r>
        <w:rPr>
          <w:spacing w:val="-2"/>
          <w:sz w:val="18"/>
        </w:rPr>
        <w:t xml:space="preserve"> </w:t>
      </w:r>
      <w:r>
        <w:rPr>
          <w:sz w:val="18"/>
        </w:rPr>
        <w:t>России</w:t>
      </w:r>
      <w:r>
        <w:rPr>
          <w:spacing w:val="-3"/>
          <w:sz w:val="18"/>
        </w:rPr>
        <w:t xml:space="preserve"> </w:t>
      </w:r>
      <w:r>
        <w:rPr>
          <w:spacing w:val="-4"/>
          <w:sz w:val="18"/>
        </w:rPr>
        <w:t>//УФК</w:t>
      </w:r>
      <w:r>
        <w:rPr>
          <w:sz w:val="18"/>
        </w:rPr>
        <w:tab/>
      </w:r>
      <w:r>
        <w:rPr>
          <w:sz w:val="18"/>
          <w:u w:val="single"/>
        </w:rPr>
        <w:tab/>
      </w:r>
    </w:p>
    <w:p w14:paraId="688F9701">
      <w:pPr>
        <w:tabs>
          <w:tab w:val="left" w:pos="6959"/>
          <w:tab w:val="left" w:pos="10333"/>
        </w:tabs>
        <w:spacing w:before="0" w:line="206" w:lineRule="exact"/>
        <w:ind w:left="141" w:right="0" w:firstLine="0"/>
        <w:jc w:val="left"/>
        <w:rPr>
          <w:sz w:val="18"/>
        </w:rPr>
      </w:pPr>
      <w:r>
        <w:rPr>
          <w:sz w:val="18"/>
        </w:rPr>
        <w:t>по</w:t>
      </w:r>
      <w:r>
        <w:rPr>
          <w:spacing w:val="-3"/>
          <w:sz w:val="18"/>
        </w:rPr>
        <w:t xml:space="preserve"> </w:t>
      </w:r>
      <w:r>
        <w:rPr>
          <w:sz w:val="18"/>
        </w:rPr>
        <w:t>Нижегородской</w:t>
      </w:r>
      <w:r>
        <w:rPr>
          <w:spacing w:val="-6"/>
          <w:sz w:val="18"/>
        </w:rPr>
        <w:t xml:space="preserve"> </w:t>
      </w:r>
      <w:r>
        <w:rPr>
          <w:sz w:val="18"/>
        </w:rPr>
        <w:t>области</w:t>
      </w:r>
      <w:r>
        <w:rPr>
          <w:spacing w:val="-2"/>
          <w:sz w:val="18"/>
        </w:rPr>
        <w:t xml:space="preserve"> </w:t>
      </w:r>
      <w:r>
        <w:rPr>
          <w:sz w:val="18"/>
        </w:rPr>
        <w:t>г.</w:t>
      </w:r>
      <w:r>
        <w:rPr>
          <w:spacing w:val="-2"/>
          <w:sz w:val="18"/>
        </w:rPr>
        <w:t xml:space="preserve"> </w:t>
      </w:r>
      <w:r>
        <w:rPr>
          <w:sz w:val="18"/>
        </w:rPr>
        <w:t>Нижний</w:t>
      </w:r>
      <w:r>
        <w:rPr>
          <w:spacing w:val="-3"/>
          <w:sz w:val="18"/>
        </w:rPr>
        <w:t xml:space="preserve"> </w:t>
      </w:r>
      <w:r>
        <w:rPr>
          <w:spacing w:val="-2"/>
          <w:sz w:val="18"/>
        </w:rPr>
        <w:t>Новгород</w:t>
      </w:r>
      <w:r>
        <w:rPr>
          <w:sz w:val="18"/>
        </w:rPr>
        <w:tab/>
      </w:r>
      <w:r>
        <w:rPr>
          <w:sz w:val="18"/>
          <w:u w:val="single"/>
        </w:rPr>
        <w:tab/>
      </w:r>
    </w:p>
    <w:p w14:paraId="0EEA3D0E">
      <w:pPr>
        <w:tabs>
          <w:tab w:val="left" w:pos="6959"/>
        </w:tabs>
        <w:spacing w:before="0" w:line="206" w:lineRule="exact"/>
        <w:ind w:left="141" w:right="0" w:firstLine="0"/>
        <w:jc w:val="left"/>
        <w:rPr>
          <w:sz w:val="18"/>
        </w:rPr>
      </w:pPr>
      <w:r>
        <w:rPr>
          <w:sz w:val="18"/>
        </w:rPr>
        <w:t>БИК</w:t>
      </w:r>
      <w:r>
        <w:rPr>
          <w:spacing w:val="-3"/>
          <w:sz w:val="18"/>
        </w:rPr>
        <w:t xml:space="preserve"> </w:t>
      </w:r>
      <w:r>
        <w:rPr>
          <w:sz w:val="18"/>
        </w:rPr>
        <w:t>банка</w:t>
      </w:r>
      <w:r>
        <w:rPr>
          <w:spacing w:val="-2"/>
          <w:sz w:val="18"/>
        </w:rPr>
        <w:t xml:space="preserve"> 012202102</w:t>
      </w:r>
      <w:r>
        <w:rPr>
          <w:sz w:val="18"/>
        </w:rPr>
        <w:tab/>
      </w:r>
      <w:r>
        <w:rPr>
          <w:spacing w:val="-2"/>
          <w:sz w:val="18"/>
        </w:rPr>
        <w:t>Телефон:</w:t>
      </w:r>
    </w:p>
    <w:p w14:paraId="4CC1084F">
      <w:pPr>
        <w:spacing w:before="0" w:line="207" w:lineRule="exact"/>
        <w:ind w:left="141" w:right="0" w:firstLine="0"/>
        <w:jc w:val="left"/>
        <w:rPr>
          <w:sz w:val="18"/>
        </w:rPr>
      </w:pPr>
      <w:r>
        <w:rPr>
          <w:sz w:val="18"/>
        </w:rPr>
        <w:t>БИК</w:t>
      </w:r>
      <w:r>
        <w:rPr>
          <w:spacing w:val="-4"/>
          <w:sz w:val="18"/>
        </w:rPr>
        <w:t xml:space="preserve"> </w:t>
      </w:r>
      <w:r>
        <w:rPr>
          <w:spacing w:val="-2"/>
          <w:sz w:val="18"/>
        </w:rPr>
        <w:t>042202001</w:t>
      </w:r>
    </w:p>
    <w:p w14:paraId="74F9B65A">
      <w:pPr>
        <w:spacing w:line="20" w:lineRule="exact"/>
        <w:ind w:left="6959" w:right="0" w:firstLine="0"/>
        <w:rPr>
          <w:sz w:val="2"/>
        </w:rPr>
      </w:pPr>
      <w:r>
        <w:rPr>
          <w:sz w:val="2"/>
        </w:rPr>
        <mc:AlternateContent>
          <mc:Choice Requires="wpg">
            <w:drawing>
              <wp:inline distT="0" distB="0" distL="0" distR="0">
                <wp:extent cx="2114550" cy="5080"/>
                <wp:effectExtent l="9525" t="0" r="0" b="4445"/>
                <wp:docPr id="32" name="Group 32"/>
                <wp:cNvGraphicFramePr/>
                <a:graphic xmlns:a="http://schemas.openxmlformats.org/drawingml/2006/main">
                  <a:graphicData uri="http://schemas.microsoft.com/office/word/2010/wordprocessingGroup">
                    <wpg:wgp>
                      <wpg:cNvGrpSpPr/>
                      <wpg:grpSpPr>
                        <a:xfrm>
                          <a:off x="0" y="0"/>
                          <a:ext cx="2114550" cy="5080"/>
                          <a:chOff x="0" y="0"/>
                          <a:chExt cx="2114550" cy="5080"/>
                        </a:xfrm>
                      </wpg:grpSpPr>
                      <wps:wsp>
                        <wps:cNvPr id="33" name="Graphic 33"/>
                        <wps:cNvSpPr/>
                        <wps:spPr>
                          <a:xfrm>
                            <a:off x="0" y="2286"/>
                            <a:ext cx="2114550" cy="1270"/>
                          </a:xfrm>
                          <a:custGeom>
                            <a:avLst/>
                            <a:gdLst/>
                            <a:ahLst/>
                            <a:cxnLst/>
                            <a:rect l="l" t="t" r="r" b="b"/>
                            <a:pathLst>
                              <a:path w="2114550">
                                <a:moveTo>
                                  <a:pt x="0" y="0"/>
                                </a:moveTo>
                                <a:lnTo>
                                  <a:pt x="2114378" y="0"/>
                                </a:lnTo>
                              </a:path>
                            </a:pathLst>
                          </a:custGeom>
                          <a:ln w="4572">
                            <a:solidFill>
                              <a:srgbClr val="000000"/>
                            </a:solidFill>
                            <a:prstDash val="solid"/>
                          </a:ln>
                        </wps:spPr>
                        <wps:bodyPr wrap="square" lIns="0" tIns="0" rIns="0" bIns="0" rtlCol="0">
                          <a:noAutofit/>
                        </wps:bodyPr>
                      </wps:wsp>
                    </wpg:wgp>
                  </a:graphicData>
                </a:graphic>
              </wp:inline>
            </w:drawing>
          </mc:Choice>
          <mc:Fallback>
            <w:pict>
              <v:group id="Group 32" o:spid="_x0000_s1026" o:spt="203" style="height:0.4pt;width:166.5pt;" coordsize="2114550,5080" o:gfxdata="UEsDBAoAAAAAAIdO4kAAAAAAAAAAAAAAAAAEAAAAZHJzL1BLAwQUAAAACACHTuJAAR1KctIAAAAC&#10;AQAADwAAAGRycy9kb3ducmV2LnhtbE2PQUvDQBCF74L/YZmCN7uJQSkxm1KKeiqCrSDeptlpEpqd&#10;Ddlt0v57Ry/28uDxhve+KZZn16mRhtB6NpDOE1DElbct1wY+d6/3C1AhIlvsPJOBCwVYlrc3BebW&#10;T/xB4zbWSko45GigibHPtQ5VQw7D3PfEkh384DCKHWptB5yk3HX6IUmetMOWZaHBntYNVcftyRl4&#10;m3BaZenLuDke1pfv3eP71yYlY+5mafIMKtI5/h/DL76gQylMe39iG1RnQB6JfypZlmVi9wYWoMtC&#10;X6OXP1BLAwQUAAAACACHTuJAeonWv2cCAACrBQAADgAAAGRycy9lMm9Eb2MueG1spVTbbhoxEH2v&#10;1H+w/F4WlhDQiiWqQoMqVW2kJB9gvN6L5LXdsWHh7zu2d4GQtopaHpZjz3guZ469vDu0kuwF2Ear&#10;nE5GY0qE4rpoVJXTl+eHTwtKrGOqYFIrkdOjsPRu9fHDsjOZSHWtZSGAYBBls87ktHbOZElieS1a&#10;ZkfaCIXGUkPLHC6hSgpgHUZvZZKOx7dJp6EwoLmwFnfX0Uj7iPCegLosGy7Wmu9aoVyMCkIyhy3Z&#10;ujGWrkK1ZSm4+1GWVjgic4qduvDFJIi3/pusliyrgJm64X0J7D0lXPXUskZh0lOoNXOM7KB5E6pt&#10;OGirSzfiuk1iI4ER7GIyvuJmA3pnQi9V1lXmRDoO6or1fw7Lv+8fgTRFTqcpJYq1OPGQluAayelM&#10;laHPBsyTeYR+o4or3++hhNb/YyfkEGg9nmgVB0c4bqaTyc1shoxztM3Gi551XuNo3hzi9Ze/HUuG&#10;lImv7FRIZ1CM9syQ/T+GnmpmRCDe+u4HhqZnhqJgptPIUfA6EWQzi1z9kZ00XdxG3f2WoEk6DwSd&#10;OmUZ31m3EToQzfbfrIuqLQbE6gHxgxogoPa96mVQvaMEVQ9B9duY3TDnz/k6PSTdeVJ+r9V78ayD&#10;1V1NCUs7W6W69PKzns7xCRlkgL7RA4FPs1r2IKRGfNmcVL6Km9k8DZfJatkUD42UvgoL1fZeAtkz&#10;f5XDz/eBEV65GbBuzWwd/YKpd5MKvb1Q4nQ82uriiMPt8P7n1P7cMRCUyK8K5eMfiwHAALYDACfv&#10;dXhSfGlKf945XTZ+LiFDjNsvUJcBhTuM6NUjcbkOXuc3dv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R1KctIAAAACAQAADwAAAAAAAAABACAAAAAiAAAAZHJzL2Rvd25yZXYueG1sUEsBAhQAFAAA&#10;AAgAh07iQHqJ1r9nAgAAqwUAAA4AAAAAAAAAAQAgAAAAIQEAAGRycy9lMm9Eb2MueG1sUEsFBgAA&#10;AAAGAAYAWQEAAPoFAAAAAA==&#10;">
                <o:lock v:ext="edit" aspectratio="f"/>
                <v:shape id="Graphic 33" o:spid="_x0000_s1026" o:spt="100" style="position:absolute;left:0;top:2286;height:1270;width:2114550;" filled="f" stroked="t" coordsize="2114550,1" o:gfxdata="UEsDBAoAAAAAAIdO4kAAAAAAAAAAAAAAAAAEAAAAZHJzL1BLAwQUAAAACACHTuJAf8whiLsAAADb&#10;AAAADwAAAGRycy9kb3ducmV2LnhtbEWPQYvCMBSE74L/IbyFvWmqhXWpph4WtN5E7Q94NG/b2uSl&#10;NFHrv98Iwh6HmfmG2WxHa8SdBt86VrCYJyCIK6dbrhWUl93sG4QPyBqNY1LwJA/bfDrZYKbdg090&#10;P4daRAj7DBU0IfSZlL5qyKKfu544er9usBiiHGqpB3xEuDVymSRf0mLLcaHBnn4aqrrzzSoounRV&#10;7Ee8tu50O4a6PBpTSKU+PxbJGkSgMfyH3+2DVpCm8PoSf4DM/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8whiLsAAADb&#10;AAAADwAAAAAAAAABACAAAAAiAAAAZHJzL2Rvd25yZXYueG1sUEsBAhQAFAAAAAgAh07iQDMvBZ47&#10;AAAAOQAAABAAAAAAAAAAAQAgAAAACgEAAGRycy9zaGFwZXhtbC54bWxQSwUGAAAAAAYABgBbAQAA&#10;tAMAAAAA&#10;" path="m0,0l2114378,0e">
                  <v:fill on="f" focussize="0,0"/>
                  <v:stroke weight="0.36pt" color="#000000" joinstyle="round"/>
                  <v:imagedata o:title=""/>
                  <o:lock v:ext="edit" aspectratio="f"/>
                  <v:textbox inset="0mm,0mm,0mm,0mm"/>
                </v:shape>
                <w10:wrap type="none"/>
                <w10:anchorlock/>
              </v:group>
            </w:pict>
          </mc:Fallback>
        </mc:AlternateContent>
      </w:r>
    </w:p>
    <w:p w14:paraId="66A281CF">
      <w:pPr>
        <w:tabs>
          <w:tab w:val="left" w:pos="6959"/>
        </w:tabs>
        <w:spacing w:before="0" w:line="188" w:lineRule="exact"/>
        <w:ind w:left="141" w:right="0" w:firstLine="0"/>
        <w:jc w:val="left"/>
        <w:rPr>
          <w:sz w:val="18"/>
        </w:rPr>
      </w:pPr>
      <w:r>
        <w:rPr>
          <w:sz w:val="18"/>
        </w:rPr>
        <w:t>ИНН</w:t>
      </w:r>
      <w:r>
        <w:rPr>
          <w:spacing w:val="-4"/>
          <w:sz w:val="18"/>
        </w:rPr>
        <w:t xml:space="preserve"> </w:t>
      </w:r>
      <w:r>
        <w:rPr>
          <w:spacing w:val="-2"/>
          <w:sz w:val="18"/>
        </w:rPr>
        <w:t>5256100483</w:t>
      </w:r>
      <w:r>
        <w:rPr>
          <w:sz w:val="18"/>
        </w:rPr>
        <w:tab/>
      </w:r>
      <w:r>
        <w:rPr>
          <w:sz w:val="18"/>
        </w:rPr>
        <w:t>Подпись</w:t>
      </w:r>
      <w:r>
        <w:rPr>
          <w:spacing w:val="-6"/>
          <w:sz w:val="18"/>
        </w:rPr>
        <w:t xml:space="preserve"> </w:t>
      </w:r>
      <w:r>
        <w:rPr>
          <w:spacing w:val="-2"/>
          <w:sz w:val="18"/>
        </w:rPr>
        <w:t>Родителя:</w:t>
      </w:r>
    </w:p>
    <w:p w14:paraId="63C6409C">
      <w:pPr>
        <w:spacing w:before="0" w:line="206" w:lineRule="exact"/>
        <w:ind w:left="186" w:right="0" w:firstLine="0"/>
        <w:jc w:val="left"/>
        <w:rPr>
          <w:sz w:val="18"/>
        </w:rPr>
      </w:pPr>
      <w:r>
        <w:rPr>
          <w:sz w:val="18"/>
        </w:rPr>
        <w:t>КПП</w:t>
      </w:r>
      <w:r>
        <w:rPr>
          <w:spacing w:val="-4"/>
          <w:sz w:val="18"/>
        </w:rPr>
        <w:t xml:space="preserve"> </w:t>
      </w:r>
      <w:r>
        <w:rPr>
          <w:spacing w:val="-2"/>
          <w:sz w:val="18"/>
        </w:rPr>
        <w:t>525601001</w:t>
      </w:r>
    </w:p>
    <w:p w14:paraId="2280C243">
      <w:pPr>
        <w:spacing w:before="0" w:line="206" w:lineRule="exact"/>
        <w:ind w:left="141" w:right="0" w:firstLine="0"/>
        <w:jc w:val="left"/>
        <w:rPr>
          <w:sz w:val="18"/>
        </w:rPr>
      </w:pPr>
      <w:r>
        <w:rPr>
          <w:sz w:val="18"/>
        </w:rPr>
        <w:t>ОКПО</w:t>
      </w:r>
      <w:r>
        <w:rPr>
          <w:spacing w:val="-1"/>
          <w:sz w:val="18"/>
        </w:rPr>
        <w:t xml:space="preserve"> </w:t>
      </w:r>
      <w:r>
        <w:rPr>
          <w:spacing w:val="-2"/>
          <w:sz w:val="18"/>
        </w:rPr>
        <w:t>69512239</w:t>
      </w:r>
    </w:p>
    <w:p w14:paraId="46386162">
      <w:pPr>
        <w:spacing w:before="0" w:line="207" w:lineRule="exact"/>
        <w:ind w:left="186" w:right="0" w:firstLine="0"/>
        <w:jc w:val="left"/>
        <w:rPr>
          <w:sz w:val="18"/>
        </w:rPr>
      </w:pPr>
      <w:r>
        <w:rPr>
          <w:sz w:val="18"/>
        </w:rPr>
        <w:t>ОГРН</w:t>
      </w:r>
      <w:r>
        <w:rPr>
          <w:spacing w:val="-2"/>
          <w:sz w:val="18"/>
        </w:rPr>
        <w:t xml:space="preserve"> 1105256007900</w:t>
      </w:r>
    </w:p>
    <w:p w14:paraId="65AF9299">
      <w:pPr>
        <w:tabs>
          <w:tab w:val="left" w:pos="6969"/>
          <w:tab w:val="left" w:pos="8140"/>
          <w:tab w:val="left" w:pos="10260"/>
        </w:tabs>
        <w:spacing w:before="2" w:line="207" w:lineRule="exact"/>
        <w:ind w:left="186" w:right="0" w:firstLine="0"/>
        <w:jc w:val="left"/>
        <w:rPr>
          <w:sz w:val="18"/>
        </w:rPr>
      </w:pPr>
      <w:r>
        <w:rPr>
          <w:sz w:val="18"/>
        </w:rPr>
        <w:t>Заведующий</w:t>
      </w:r>
      <w:r>
        <w:rPr>
          <w:spacing w:val="-3"/>
          <w:sz w:val="18"/>
        </w:rPr>
        <w:t xml:space="preserve"> </w:t>
      </w:r>
      <w:r>
        <w:rPr>
          <w:sz w:val="18"/>
        </w:rPr>
        <w:t>МАДОУ</w:t>
      </w:r>
      <w:r>
        <w:rPr>
          <w:spacing w:val="-2"/>
          <w:sz w:val="18"/>
        </w:rPr>
        <w:t xml:space="preserve"> </w:t>
      </w:r>
      <w:r>
        <w:rPr>
          <w:sz w:val="18"/>
        </w:rPr>
        <w:t>«Детский</w:t>
      </w:r>
      <w:r>
        <w:rPr>
          <w:spacing w:val="-3"/>
          <w:sz w:val="18"/>
        </w:rPr>
        <w:t xml:space="preserve"> </w:t>
      </w:r>
      <w:r>
        <w:rPr>
          <w:sz w:val="18"/>
        </w:rPr>
        <w:t>сад №</w:t>
      </w:r>
      <w:r>
        <w:rPr>
          <w:spacing w:val="-3"/>
          <w:sz w:val="18"/>
        </w:rPr>
        <w:t xml:space="preserve"> </w:t>
      </w:r>
      <w:r>
        <w:rPr>
          <w:spacing w:val="-5"/>
          <w:sz w:val="18"/>
        </w:rPr>
        <w:t>45»</w:t>
      </w:r>
      <w:r>
        <w:rPr>
          <w:sz w:val="18"/>
        </w:rPr>
        <w:tab/>
      </w:r>
      <w:r>
        <w:rPr>
          <w:sz w:val="18"/>
          <w:u w:val="single"/>
        </w:rPr>
        <w:tab/>
      </w:r>
      <w:r>
        <w:rPr>
          <w:spacing w:val="-10"/>
          <w:sz w:val="18"/>
          <w:u w:val="single"/>
        </w:rPr>
        <w:t>/</w:t>
      </w:r>
      <w:r>
        <w:rPr>
          <w:sz w:val="18"/>
          <w:u w:val="single"/>
        </w:rPr>
        <w:tab/>
      </w:r>
    </w:p>
    <w:p w14:paraId="0859C08B">
      <w:pPr>
        <w:tabs>
          <w:tab w:val="left" w:pos="1626"/>
          <w:tab w:val="left" w:pos="6969"/>
          <w:tab w:val="left" w:pos="8289"/>
        </w:tabs>
        <w:spacing w:before="0"/>
        <w:ind w:left="141" w:right="357" w:firstLine="0"/>
        <w:jc w:val="left"/>
        <w:rPr>
          <w:sz w:val="18"/>
        </w:rPr>
      </w:pPr>
      <w:r>
        <w:rPr>
          <w:sz w:val="18"/>
          <w:u w:val="single"/>
        </w:rPr>
        <w:tab/>
      </w:r>
      <w:r>
        <w:rPr>
          <w:sz w:val="18"/>
        </w:rPr>
        <w:t>/О.М. Тупикова/</w:t>
      </w:r>
      <w:r>
        <w:rPr>
          <w:sz w:val="18"/>
        </w:rPr>
        <w:tab/>
      </w:r>
      <w:r>
        <w:rPr>
          <w:spacing w:val="-2"/>
          <w:sz w:val="18"/>
        </w:rPr>
        <w:t>(подпись)</w:t>
      </w:r>
      <w:r>
        <w:rPr>
          <w:sz w:val="18"/>
        </w:rPr>
        <w:tab/>
      </w:r>
      <w:r>
        <w:rPr>
          <w:sz w:val="18"/>
        </w:rPr>
        <w:t>(расшифровка</w:t>
      </w:r>
      <w:r>
        <w:rPr>
          <w:spacing w:val="-12"/>
          <w:sz w:val="18"/>
        </w:rPr>
        <w:t xml:space="preserve"> </w:t>
      </w:r>
      <w:r>
        <w:rPr>
          <w:sz w:val="18"/>
        </w:rPr>
        <w:t xml:space="preserve">подписи) </w:t>
      </w:r>
      <w:r>
        <w:rPr>
          <w:spacing w:val="-6"/>
          <w:sz w:val="18"/>
        </w:rPr>
        <w:t>МП</w:t>
      </w:r>
    </w:p>
    <w:p w14:paraId="28A5CDFD">
      <w:pPr>
        <w:spacing w:before="0" w:line="206" w:lineRule="exact"/>
        <w:ind w:left="141" w:right="0" w:firstLine="0"/>
        <w:jc w:val="left"/>
        <w:rPr>
          <w:sz w:val="18"/>
        </w:rPr>
      </w:pPr>
      <w:r>
        <w:rPr>
          <w:sz w:val="18"/>
        </w:rPr>
        <w:t>Экземпляр</w:t>
      </w:r>
      <w:r>
        <w:rPr>
          <w:spacing w:val="-3"/>
          <w:sz w:val="18"/>
        </w:rPr>
        <w:t xml:space="preserve"> </w:t>
      </w:r>
      <w:r>
        <w:rPr>
          <w:sz w:val="18"/>
        </w:rPr>
        <w:t>договора</w:t>
      </w:r>
      <w:r>
        <w:rPr>
          <w:spacing w:val="-6"/>
          <w:sz w:val="18"/>
        </w:rPr>
        <w:t xml:space="preserve"> </w:t>
      </w:r>
      <w:r>
        <w:rPr>
          <w:sz w:val="18"/>
        </w:rPr>
        <w:t>получен</w:t>
      </w:r>
      <w:r>
        <w:rPr>
          <w:spacing w:val="-1"/>
          <w:sz w:val="18"/>
        </w:rPr>
        <w:t xml:space="preserve"> </w:t>
      </w:r>
      <w:r>
        <w:rPr>
          <w:sz w:val="18"/>
        </w:rPr>
        <w:t>на</w:t>
      </w:r>
      <w:r>
        <w:rPr>
          <w:spacing w:val="-4"/>
          <w:sz w:val="18"/>
        </w:rPr>
        <w:t xml:space="preserve"> руки</w:t>
      </w:r>
    </w:p>
    <w:p w14:paraId="64482D0A">
      <w:pPr>
        <w:tabs>
          <w:tab w:val="left" w:pos="681"/>
          <w:tab w:val="left" w:pos="1761"/>
        </w:tabs>
        <w:spacing w:before="1"/>
        <w:ind w:left="141" w:right="0" w:firstLine="0"/>
        <w:jc w:val="left"/>
        <w:rPr>
          <w:sz w:val="18"/>
        </w:rPr>
      </w:pPr>
      <w:r>
        <w:rPr>
          <w:spacing w:val="-10"/>
          <w:sz w:val="18"/>
        </w:rPr>
        <w:t>«</w:t>
      </w:r>
      <w:r>
        <w:rPr>
          <w:rFonts w:hint="default"/>
          <w:sz w:val="18"/>
          <w:u w:val="single"/>
          <w:lang w:val="ru-RU"/>
        </w:rPr>
        <w:t>01</w:t>
      </w:r>
      <w:r>
        <w:rPr>
          <w:sz w:val="18"/>
        </w:rPr>
        <w:t xml:space="preserve">» </w:t>
      </w:r>
      <w:r>
        <w:rPr>
          <w:sz w:val="18"/>
          <w:u w:val="single"/>
          <w:lang w:val="ru-RU"/>
        </w:rPr>
        <w:t>сентября</w:t>
      </w:r>
      <w:r>
        <w:rPr>
          <w:rFonts w:hint="default"/>
          <w:sz w:val="18"/>
          <w:u w:val="single"/>
          <w:lang w:val="ru-RU"/>
        </w:rPr>
        <w:t xml:space="preserve"> </w:t>
      </w:r>
      <w:r>
        <w:rPr>
          <w:sz w:val="18"/>
        </w:rPr>
        <w:t>20</w:t>
      </w:r>
      <w:r>
        <w:rPr>
          <w:rFonts w:hint="default"/>
          <w:spacing w:val="67"/>
          <w:sz w:val="18"/>
          <w:u w:val="single"/>
          <w:lang w:val="ru-RU"/>
        </w:rPr>
        <w:t>26</w:t>
      </w:r>
      <w:r>
        <w:rPr>
          <w:spacing w:val="-5"/>
          <w:sz w:val="18"/>
        </w:rPr>
        <w:t>г.</w:t>
      </w:r>
    </w:p>
    <w:p w14:paraId="302BCE18">
      <w:pPr>
        <w:pStyle w:val="5"/>
        <w:ind w:left="0"/>
        <w:rPr>
          <w:sz w:val="18"/>
        </w:rPr>
      </w:pPr>
    </w:p>
    <w:p w14:paraId="1500A787">
      <w:pPr>
        <w:pStyle w:val="5"/>
        <w:tabs>
          <w:tab w:val="left" w:pos="2825"/>
          <w:tab w:val="left" w:pos="7314"/>
          <w:tab w:val="left" w:pos="9869"/>
        </w:tabs>
        <w:ind w:left="141"/>
      </w:pPr>
      <w:r>
        <w:t>Исполнитель</w:t>
      </w:r>
      <w:r>
        <w:rPr>
          <w:spacing w:val="-10"/>
        </w:rPr>
        <w:t xml:space="preserve"> </w:t>
      </w:r>
      <w:r>
        <w:rPr>
          <w:u w:val="single"/>
        </w:rPr>
        <w:tab/>
      </w:r>
      <w:r>
        <w:tab/>
      </w:r>
      <w:r>
        <w:t>Заказчик</w:t>
      </w:r>
      <w:r>
        <w:rPr>
          <w:spacing w:val="-10"/>
        </w:rPr>
        <w:t xml:space="preserve"> </w:t>
      </w:r>
      <w:r>
        <w:rPr>
          <w:u w:val="single"/>
        </w:rPr>
        <w:tab/>
      </w:r>
    </w:p>
    <w:p w14:paraId="7919E225">
      <w:pPr>
        <w:pStyle w:val="5"/>
        <w:ind w:left="0"/>
      </w:pPr>
    </w:p>
    <w:p w14:paraId="57B94AFB">
      <w:pPr>
        <w:pStyle w:val="5"/>
        <w:spacing w:before="90"/>
        <w:ind w:left="0"/>
      </w:pPr>
    </w:p>
    <w:p w14:paraId="75F36F1D">
      <w:pPr>
        <w:pStyle w:val="5"/>
        <w:spacing w:before="1"/>
      </w:pPr>
      <w:r>
        <w:t>Экземпляр</w:t>
      </w:r>
      <w:r>
        <w:rPr>
          <w:spacing w:val="-14"/>
        </w:rPr>
        <w:t xml:space="preserve"> </w:t>
      </w:r>
      <w:r>
        <w:t>договора</w:t>
      </w:r>
      <w:r>
        <w:rPr>
          <w:spacing w:val="-12"/>
        </w:rPr>
        <w:t xml:space="preserve"> </w:t>
      </w:r>
      <w:r>
        <w:t>получен</w:t>
      </w:r>
      <w:r>
        <w:rPr>
          <w:spacing w:val="-11"/>
        </w:rPr>
        <w:t xml:space="preserve"> </w:t>
      </w:r>
      <w:r>
        <w:t>на</w:t>
      </w:r>
      <w:r>
        <w:rPr>
          <w:spacing w:val="-10"/>
        </w:rPr>
        <w:t xml:space="preserve"> </w:t>
      </w:r>
      <w:r>
        <w:rPr>
          <w:spacing w:val="-4"/>
        </w:rPr>
        <w:t>руки</w:t>
      </w:r>
    </w:p>
    <w:p w14:paraId="0D1D078C">
      <w:pPr>
        <w:pStyle w:val="5"/>
        <w:ind w:left="0"/>
      </w:pPr>
    </w:p>
    <w:p w14:paraId="48912F7E">
      <w:pPr>
        <w:pStyle w:val="5"/>
        <w:tabs>
          <w:tab w:val="left" w:pos="942"/>
          <w:tab w:val="left" w:pos="2315"/>
          <w:tab w:val="left" w:pos="2805"/>
          <w:tab w:val="left" w:pos="5653"/>
          <w:tab w:val="left" w:pos="7413"/>
          <w:tab w:val="left" w:pos="10272"/>
        </w:tabs>
      </w:pPr>
      <w:r>
        <w:rPr>
          <w:spacing w:val="-10"/>
        </w:rPr>
        <w:t>«</w:t>
      </w:r>
      <w:r>
        <w:rPr>
          <w:rFonts w:hint="default"/>
          <w:u w:val="single"/>
          <w:lang w:val="ru-RU"/>
        </w:rPr>
        <w:t>01</w:t>
      </w:r>
      <w:r>
        <w:t>»</w:t>
      </w:r>
      <w:r>
        <w:rPr>
          <w:spacing w:val="49"/>
        </w:rPr>
        <w:t xml:space="preserve"> </w:t>
      </w:r>
      <w:r>
        <w:rPr>
          <w:u w:val="single"/>
          <w:lang w:val="ru-RU"/>
        </w:rPr>
        <w:t>сентября</w:t>
      </w:r>
      <w:r>
        <w:rPr>
          <w:rFonts w:hint="default"/>
          <w:u w:val="single"/>
          <w:lang w:val="ru-RU"/>
        </w:rPr>
        <w:t xml:space="preserve"> 2026 </w:t>
      </w:r>
      <w:r>
        <w:rPr>
          <w:spacing w:val="-5"/>
        </w:rPr>
        <w:t>г.</w:t>
      </w:r>
      <w:r>
        <w:tab/>
      </w:r>
      <w:r>
        <w:rPr>
          <w:u w:val="single"/>
        </w:rPr>
        <w:tab/>
      </w:r>
      <w:r>
        <w:t xml:space="preserve">/ </w:t>
      </w:r>
      <w:r>
        <w:rPr>
          <w:u w:val="single"/>
        </w:rPr>
        <w:tab/>
      </w:r>
    </w:p>
    <w:p w14:paraId="79149A74">
      <w:pPr>
        <w:tabs>
          <w:tab w:val="left" w:pos="8339"/>
        </w:tabs>
        <w:spacing w:before="38"/>
        <w:ind w:left="6138" w:right="0" w:firstLine="0"/>
        <w:jc w:val="left"/>
        <w:rPr>
          <w:sz w:val="16"/>
        </w:rPr>
      </w:pPr>
      <w:r>
        <w:rPr>
          <w:spacing w:val="-2"/>
          <w:sz w:val="16"/>
        </w:rPr>
        <w:t>(подпись)</w:t>
      </w:r>
      <w:r>
        <w:rPr>
          <w:sz w:val="16"/>
        </w:rPr>
        <w:tab/>
      </w:r>
      <w:r>
        <w:rPr>
          <w:spacing w:val="-11"/>
          <w:sz w:val="16"/>
        </w:rPr>
        <w:t>(расшифровка</w:t>
      </w:r>
      <w:r>
        <w:rPr>
          <w:spacing w:val="3"/>
          <w:sz w:val="16"/>
        </w:rPr>
        <w:t xml:space="preserve"> </w:t>
      </w:r>
      <w:r>
        <w:rPr>
          <w:spacing w:val="-2"/>
          <w:sz w:val="16"/>
        </w:rPr>
        <w:t>подписи)</w:t>
      </w:r>
    </w:p>
    <w:sectPr>
      <w:footerReference r:id="rId5" w:type="default"/>
      <w:pgSz w:w="11910" w:h="16840"/>
      <w:pgMar w:top="720" w:right="566" w:bottom="1480" w:left="850" w:header="0" w:footer="12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EAC8">
    <w:pPr>
      <w:pStyle w:val="5"/>
      <w:spacing w:line="14" w:lineRule="auto"/>
      <w:ind w:left="0"/>
      <w:rPr>
        <w:sz w:val="20"/>
      </w:rPr>
    </w:pPr>
    <w:r>
      <w:rPr>
        <w:sz w:val="20"/>
      </w:rPr>
      <mc:AlternateContent>
        <mc:Choice Requires="wps">
          <w:drawing>
            <wp:anchor distT="0" distB="0" distL="0" distR="0" simplePos="0" relativeHeight="251660288" behindDoc="1" locked="0" layoutInCell="1" allowOverlap="1">
              <wp:simplePos x="0" y="0"/>
              <wp:positionH relativeFrom="page">
                <wp:posOffset>706120</wp:posOffset>
              </wp:positionH>
              <wp:positionV relativeFrom="page">
                <wp:posOffset>9733280</wp:posOffset>
              </wp:positionV>
              <wp:extent cx="1957705" cy="180975"/>
              <wp:effectExtent l="0" t="0" r="0" b="0"/>
              <wp:wrapNone/>
              <wp:docPr id="24" name="Textbox 24"/>
              <wp:cNvGraphicFramePr/>
              <a:graphic xmlns:a="http://schemas.openxmlformats.org/drawingml/2006/main">
                <a:graphicData uri="http://schemas.microsoft.com/office/word/2010/wordprocessingShape">
                  <wps:wsp>
                    <wps:cNvSpPr txBox="1"/>
                    <wps:spPr>
                      <a:xfrm>
                        <a:off x="0" y="0"/>
                        <a:ext cx="1957705" cy="180975"/>
                      </a:xfrm>
                      <a:prstGeom prst="rect">
                        <a:avLst/>
                      </a:prstGeom>
                    </wps:spPr>
                    <wps:txbx>
                      <w:txbxContent>
                        <w:p w14:paraId="053F8F93">
                          <w:pPr>
                            <w:pStyle w:val="5"/>
                            <w:tabs>
                              <w:tab w:val="left" w:pos="3062"/>
                            </w:tabs>
                            <w:spacing w:before="11"/>
                            <w:ind w:left="20"/>
                          </w:pPr>
                          <w:r>
                            <w:t xml:space="preserve">Исполнитель </w:t>
                          </w:r>
                          <w:r>
                            <w:rPr>
                              <w:u w:val="single"/>
                            </w:rPr>
                            <w:tab/>
                          </w:r>
                        </w:p>
                      </w:txbxContent>
                    </wps:txbx>
                    <wps:bodyPr wrap="square" lIns="0" tIns="0" rIns="0" bIns="0" rtlCol="0">
                      <a:noAutofit/>
                    </wps:bodyPr>
                  </wps:wsp>
                </a:graphicData>
              </a:graphic>
            </wp:anchor>
          </w:drawing>
        </mc:Choice>
        <mc:Fallback>
          <w:pict>
            <v:shape id="Textbox 24" o:spid="_x0000_s1026" o:spt="202" type="#_x0000_t202" style="position:absolute;left:0pt;margin-left:55.6pt;margin-top:766.4pt;height:14.25pt;width:154.15pt;mso-position-horizontal-relative:page;mso-position-vertical-relative:page;z-index:-251656192;mso-width-relative:page;mso-height-relative:page;" filled="f" stroked="f" coordsize="21600,21600" o:gfxdata="UEsDBAoAAAAAAIdO4kAAAAAAAAAAAAAAAAAEAAAAZHJzL1BLAwQUAAAACACHTuJAkZkyb9oAAAAN&#10;AQAADwAAAGRycy9kb3ducmV2LnhtbE2PzU7DMBCE70i8g7VI3KjtlEY0xKkQghMSIg0Hjk7sJlbj&#10;dYjdH96e7QluO7uj2W/KzdmP7Gjn6AIqkAsBzGIXjMNewWfzevcALCaNRo8BrYIfG2FTXV+VujDh&#10;hLU9blPPKARjoRUMKU0F57EbrNdxESaLdNuF2etEcu65mfWJwv3IMyFy7rVD+jDoyT4PtttvD17B&#10;0xfWL+77vf2od7VrmrXAt3yv1O2NFI/Akj2nPzNc8AkdKmJqwwFNZCNpKTOy0rBaZlSCLPdyvQLW&#10;Xla5XAKvSv6/RfULUEsDBBQAAAAIAIdO4kD3KVXdtAEAAHYDAAAOAAAAZHJzL2Uyb0RvYy54bWyt&#10;U01v2zAMvQ/ofxB0b+wEzdIacYq2wYYBw1ag3Q+QZSkWYIkapcTOvx/lj3ToLj3sIlMk9cj3SG/v&#10;e9uyk8JgwJV8ucg5U05Cbdyh5L9ev1zfchaicLVowamSn1Xg97urT9vOF2oFDbS1QkYgLhSdL3kT&#10;oy+yLMhGWREW4JWjoAa0ItIVD1mNoiN022arPP+cdYC1R5AqBPLuxyCfEPEjgKC1kWoP8miViyMq&#10;qlZEohQa4wPfDd1qrWT8qXVQkbUlJ6ZxOKkI2VU6s91WFAcUvjFyakF8pIV3nKwwjopeoPYiCnZE&#10;8w+UNRIhgI4LCTYbiQyKEItl/k6bl0Z4NXAhqYO/iB7+H6z8cXpGZuqSr244c8LSxF9VHyvoGXlI&#10;ns6HgrJePOXF/hF6WprZH8iZWPcabfoSH0ZxEvd8EZfAmEyP7tabTb7mTFJseZvfbdYJJnt77THE&#10;rwosS0bJkYY3aCpO30McU+cUepf6GusnK/ZVPzVbQX2mXjsaasnD76NAxVn7zZFqaQNmA2ejmg2M&#10;7RMMe5K4OHg4RtBmqJxKjLhTZRrH0Pu0Omnef9+HrLffZf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Zkyb9oAAAANAQAADwAAAAAAAAABACAAAAAiAAAAZHJzL2Rvd25yZXYueG1sUEsBAhQAFAAA&#10;AAgAh07iQPcpVd20AQAAdgMAAA4AAAAAAAAAAQAgAAAAKQEAAGRycy9lMm9Eb2MueG1sUEsFBgAA&#10;AAAGAAYAWQEAAE8FAAAAAA==&#10;">
              <v:fill on="f" focussize="0,0"/>
              <v:stroke on="f"/>
              <v:imagedata o:title=""/>
              <o:lock v:ext="edit" aspectratio="f"/>
              <v:textbox inset="0mm,0mm,0mm,0mm">
                <w:txbxContent>
                  <w:p w14:paraId="053F8F93">
                    <w:pPr>
                      <w:pStyle w:val="5"/>
                      <w:tabs>
                        <w:tab w:val="left" w:pos="3062"/>
                      </w:tabs>
                      <w:spacing w:before="11"/>
                      <w:ind w:left="20"/>
                    </w:pPr>
                    <w:r>
                      <w:t xml:space="preserve">Исполнитель </w:t>
                    </w:r>
                    <w:r>
                      <w:rPr>
                        <w:u w:val="single"/>
                      </w:rPr>
                      <w:tab/>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5158105</wp:posOffset>
              </wp:positionH>
              <wp:positionV relativeFrom="page">
                <wp:posOffset>9733280</wp:posOffset>
              </wp:positionV>
              <wp:extent cx="1911985" cy="180975"/>
              <wp:effectExtent l="0" t="0" r="0" b="0"/>
              <wp:wrapNone/>
              <wp:docPr id="25" name="Textbox 25"/>
              <wp:cNvGraphicFramePr/>
              <a:graphic xmlns:a="http://schemas.openxmlformats.org/drawingml/2006/main">
                <a:graphicData uri="http://schemas.microsoft.com/office/word/2010/wordprocessingShape">
                  <wps:wsp>
                    <wps:cNvSpPr txBox="1"/>
                    <wps:spPr>
                      <a:xfrm>
                        <a:off x="0" y="0"/>
                        <a:ext cx="1911985" cy="180975"/>
                      </a:xfrm>
                      <a:prstGeom prst="rect">
                        <a:avLst/>
                      </a:prstGeom>
                    </wps:spPr>
                    <wps:txbx>
                      <w:txbxContent>
                        <w:p w14:paraId="67643B64">
                          <w:pPr>
                            <w:pStyle w:val="5"/>
                            <w:tabs>
                              <w:tab w:val="left" w:pos="2990"/>
                            </w:tabs>
                            <w:spacing w:before="11"/>
                            <w:ind w:left="20"/>
                          </w:pPr>
                          <w:r>
                            <w:t xml:space="preserve">Заказчик </w:t>
                          </w:r>
                          <w:r>
                            <w:rPr>
                              <w:u w:val="single"/>
                            </w:rPr>
                            <w:tab/>
                          </w:r>
                        </w:p>
                      </w:txbxContent>
                    </wps:txbx>
                    <wps:bodyPr wrap="square" lIns="0" tIns="0" rIns="0" bIns="0" rtlCol="0">
                      <a:noAutofit/>
                    </wps:bodyPr>
                  </wps:wsp>
                </a:graphicData>
              </a:graphic>
            </wp:anchor>
          </w:drawing>
        </mc:Choice>
        <mc:Fallback>
          <w:pict>
            <v:shape id="Textbox 25" o:spid="_x0000_s1026" o:spt="202" type="#_x0000_t202" style="position:absolute;left:0pt;margin-left:406.15pt;margin-top:766.4pt;height:14.25pt;width:150.55pt;mso-position-horizontal-relative:page;mso-position-vertical-relative:page;z-index:-251656192;mso-width-relative:page;mso-height-relative:page;" filled="f" stroked="f" coordsize="21600,21600" o:gfxdata="UEsDBAoAAAAAAIdO4kAAAAAAAAAAAAAAAAAEAAAAZHJzL1BLAwQUAAAACACHTuJA0hs36doAAAAO&#10;AQAADwAAAGRycy9kb3ducmV2LnhtbE2PzU7DMBCE70i8g7VI3KjjBKIS4lQIwQkJkYYDRyd2E6vx&#10;OsTuD2/P5lSOO/NpdqbcnN3IjmYO1qMEsUqAGey8tthL+Gre7tbAQlSo1ejRSPg1ATbV9VWpCu1P&#10;WJvjNvaMQjAUSsIQ41RwHrrBOBVWfjJI3s7PTkU6557rWZ0o3I08TZKcO2WRPgxqMi+D6fbbg5Pw&#10;/I31q/35aD/rXW2b5jHB93wv5e2NSJ6ARXOOFxiW+lQdKurU+gPqwEYJa5FmhJLxkKU0YkGEyO6B&#10;tYuWiwx4VfL/M6o/UEsDBBQAAAAIAIdO4kDQNM8OswEAAHYDAAAOAAAAZHJzL2Uyb0RvYy54bWyt&#10;U8GO0zAQvSPxD5bvNEkloI2arnapQEgIkHb5AMexG0uxx3jcJv17xk7TRctlD1yc8cz4zbw3k93d&#10;ZAd2VgENuIZXq5Iz5SR0xh0b/uvp87sNZxiF68QATjX8opDf7d++2Y2+VmvoYehUYATisB59w/sY&#10;fV0UKHtlBa7AK0dBDcGKSNdwLLogRkK3Q7Euyw/FCKHzAaRCJO9hDvIrYngNIGhtpDqAPFnl4owa&#10;1CAiUcLeeOT73K3WSsYfWqOKbGg4MY35pCJkt+ks9jtRH4PwvZHXFsRrWnjByQrjqOgN6iCiYKdg&#10;/oGyRgZA0HElwRYzkawIsajKF9o89sKrzIWkRn8THf8frPx+/hmY6Rq+fs+ZE5Ym/qSm2MLEyEPy&#10;jB5rynr0lBenB5hoaRY/kjOxnnSw6Ut8GMVJ3MtNXAJjMj3aVtV2Q0UkxapNuf2Y4Yvn1z5g/KLA&#10;smQ0PNDwsqbi/A0jdUKpSwpdUl9z/WTFqZ2uzbbQXajXkYbacPx9EkFxNnx1pFragMUIi9EuRojD&#10;J8h7krg4uD9F0CZXTiVm3GtlGkdu6Lo6ad5/33PW8++y/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SGzfp2gAAAA4BAAAPAAAAAAAAAAEAIAAAACIAAABkcnMvZG93bnJldi54bWxQSwECFAAUAAAA&#10;CACHTuJA0DTPDrMBAAB2AwAADgAAAAAAAAABACAAAAApAQAAZHJzL2Uyb0RvYy54bWxQSwUGAAAA&#10;AAYABgBZAQAATgUAAAAA&#10;">
              <v:fill on="f" focussize="0,0"/>
              <v:stroke on="f"/>
              <v:imagedata o:title=""/>
              <o:lock v:ext="edit" aspectratio="f"/>
              <v:textbox inset="0mm,0mm,0mm,0mm">
                <w:txbxContent>
                  <w:p w14:paraId="67643B64">
                    <w:pPr>
                      <w:pStyle w:val="5"/>
                      <w:tabs>
                        <w:tab w:val="left" w:pos="2990"/>
                      </w:tabs>
                      <w:spacing w:before="11"/>
                      <w:ind w:left="20"/>
                    </w:pPr>
                    <w:r>
                      <w:t xml:space="preserve">Заказчик </w:t>
                    </w:r>
                    <w:r>
                      <w:rPr>
                        <w:u w:val="single"/>
                      </w:rPr>
                      <w:tab/>
                    </w:r>
                  </w:p>
                </w:txbxContent>
              </v:textbox>
            </v:shape>
          </w:pict>
        </mc:Fallback>
      </mc:AlternateContent>
    </w:r>
    <w:r>
      <w:rPr>
        <w:sz w:val="20"/>
      </w:rPr>
      <mc:AlternateContent>
        <mc:Choice Requires="wps">
          <w:drawing>
            <wp:anchor distT="0" distB="0" distL="0" distR="0" simplePos="0" relativeHeight="251661312" behindDoc="1" locked="0" layoutInCell="1" allowOverlap="1">
              <wp:simplePos x="0" y="0"/>
              <wp:positionH relativeFrom="page">
                <wp:posOffset>3799205</wp:posOffset>
              </wp:positionH>
              <wp:positionV relativeFrom="page">
                <wp:posOffset>10005060</wp:posOffset>
              </wp:positionV>
              <wp:extent cx="152400" cy="165735"/>
              <wp:effectExtent l="0" t="0" r="0" b="0"/>
              <wp:wrapNone/>
              <wp:docPr id="26" name="Textbox 26"/>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583A895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id="Textbox 26" o:spid="_x0000_s1026" o:spt="202" type="#_x0000_t202" style="position:absolute;left:0pt;margin-left:299.15pt;margin-top:787.8pt;height:13.05pt;width:12pt;mso-position-horizontal-relative:page;mso-position-vertical-relative:page;z-index:-251655168;mso-width-relative:page;mso-height-relative:page;" filled="f" stroked="f" coordsize="21600,21600" o:gfxdata="UEsDBAoAAAAAAIdO4kAAAAAAAAAAAAAAAAAEAAAAZHJzL1BLAwQUAAAACACHTuJAm9gDNtsAAAAN&#10;AQAADwAAAGRycy9kb3ducmV2LnhtbE2PzU7DMBCE70i8g7WVuFE7QUnbNE6FEJyQEGk4cHRiN7Ea&#10;r0Ps/vD2LCc47syn2Zlyd3UjO5s5WI8SkqUAZrDz2mIv4aN5uV8DC1GhVqNHI+HbBNhVtzelKrS/&#10;YG3O+9gzCsFQKAlDjFPBeegG41RY+skgeQc/OxXpnHuuZ3WhcDfyVIicO2WRPgxqMk+D6Y77k5Pw&#10;+In1s/16a9/rQ22bZiPwNT9KebdIxBZYNNf4B8NvfaoOFXVq/Ql1YKOEbLN+IJSMbJXlwAjJ05Sk&#10;lqRcJCvgVcn/r6h+AFBLAwQUAAAACACHTuJA2wBGo7EBAAB1AwAADgAAAGRycy9lMm9Eb2MueG1s&#10;rVPBjtMwEL0j8Q+W7zRpoQVFTVdABUJCsNIuH+A4dmMp9hiP26R/z9hJumi57IGLM54Zv5n3ZrK/&#10;G23PLiqgAVfz9arkTDkJrXGnmv96/PLmA2cYhWtFD07V/KqQ3x1ev9oPvlIb6KBvVWAE4rAafM27&#10;GH1VFCg7ZQWuwCtHQQ3BikjXcCraIAZCt32xKctdMUBofQCpEMl7nIJ8RgwvAQStjVRHkGerXJxQ&#10;g+pFJErYGY/8kLvVWsn4U2tUkfU1J6Yxn1SE7CadxWEvqlMQvjNybkG8pIVnnKwwjoreoI4iCnYO&#10;5h8oa2QABB1XEmwxEcmKEIt1+Uybh054lbmQ1OhvouP/g5U/LveBmbbmmx1nTlia+KMaYwMjIw/J&#10;M3isKOvBU14cP8FIS7P4kZyJ9aiDTV/iwyhO4l5v4hIYk+nRdvOupIik0Hq3ff92m1CKp8c+YPyq&#10;wLJk1DzQ7LKk4vId45S6pNC71NZUPllxbMa51wbaK7U60Exrjr/PIijO+m+OREsLsBhhMZrFCLH/&#10;DHlNEhUHH88RtMmVU4kJd65M08i9z5uTxv33PWc9/S2H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YAzbbAAAADQEAAA8AAAAAAAAAAQAgAAAAIgAAAGRycy9kb3ducmV2LnhtbFBLAQIUABQAAAAI&#10;AIdO4kDbAEajsQEAAHUDAAAOAAAAAAAAAAEAIAAAACoBAABkcnMvZTJvRG9jLnhtbFBLBQYAAAAA&#10;BgAGAFkBAABNBQAAAAA=&#10;">
              <v:fill on="f" focussize="0,0"/>
              <v:stroke on="f"/>
              <v:imagedata o:title=""/>
              <o:lock v:ext="edit" aspectratio="f"/>
              <v:textbox inset="0mm,0mm,0mm,0mm">
                <w:txbxContent>
                  <w:p w14:paraId="583A895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6"/>
      <w:numFmt w:val="decimal"/>
      <w:lvlText w:val="%1"/>
      <w:lvlJc w:val="left"/>
      <w:pPr>
        <w:ind w:left="282" w:hanging="423"/>
        <w:jc w:val="left"/>
      </w:pPr>
      <w:rPr>
        <w:rFonts w:hint="default"/>
        <w:lang w:val="ru-RU" w:eastAsia="en-US" w:bidi="ar-SA"/>
      </w:rPr>
    </w:lvl>
    <w:lvl w:ilvl="1" w:tentative="0">
      <w:start w:val="1"/>
      <w:numFmt w:val="decimal"/>
      <w:lvlText w:val="%1.%2."/>
      <w:lvlJc w:val="left"/>
      <w:pPr>
        <w:ind w:left="282" w:hanging="423"/>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1"/>
      <w:numFmt w:val="decimal"/>
      <w:lvlText w:val="%1.%2.%3."/>
      <w:lvlJc w:val="left"/>
      <w:pPr>
        <w:ind w:left="282" w:hanging="588"/>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588"/>
      </w:pPr>
      <w:rPr>
        <w:rFonts w:hint="default"/>
        <w:lang w:val="ru-RU" w:eastAsia="en-US" w:bidi="ar-SA"/>
      </w:rPr>
    </w:lvl>
    <w:lvl w:ilvl="4" w:tentative="0">
      <w:start w:val="0"/>
      <w:numFmt w:val="bullet"/>
      <w:lvlText w:val="•"/>
      <w:lvlJc w:val="left"/>
      <w:pPr>
        <w:ind w:left="4365" w:hanging="588"/>
      </w:pPr>
      <w:rPr>
        <w:rFonts w:hint="default"/>
        <w:lang w:val="ru-RU" w:eastAsia="en-US" w:bidi="ar-SA"/>
      </w:rPr>
    </w:lvl>
    <w:lvl w:ilvl="5" w:tentative="0">
      <w:start w:val="0"/>
      <w:numFmt w:val="bullet"/>
      <w:lvlText w:val="•"/>
      <w:lvlJc w:val="left"/>
      <w:pPr>
        <w:ind w:left="5387" w:hanging="588"/>
      </w:pPr>
      <w:rPr>
        <w:rFonts w:hint="default"/>
        <w:lang w:val="ru-RU" w:eastAsia="en-US" w:bidi="ar-SA"/>
      </w:rPr>
    </w:lvl>
    <w:lvl w:ilvl="6" w:tentative="0">
      <w:start w:val="0"/>
      <w:numFmt w:val="bullet"/>
      <w:lvlText w:val="•"/>
      <w:lvlJc w:val="left"/>
      <w:pPr>
        <w:ind w:left="6408" w:hanging="588"/>
      </w:pPr>
      <w:rPr>
        <w:rFonts w:hint="default"/>
        <w:lang w:val="ru-RU" w:eastAsia="en-US" w:bidi="ar-SA"/>
      </w:rPr>
    </w:lvl>
    <w:lvl w:ilvl="7" w:tentative="0">
      <w:start w:val="0"/>
      <w:numFmt w:val="bullet"/>
      <w:lvlText w:val="•"/>
      <w:lvlJc w:val="left"/>
      <w:pPr>
        <w:ind w:left="7429" w:hanging="588"/>
      </w:pPr>
      <w:rPr>
        <w:rFonts w:hint="default"/>
        <w:lang w:val="ru-RU" w:eastAsia="en-US" w:bidi="ar-SA"/>
      </w:rPr>
    </w:lvl>
    <w:lvl w:ilvl="8" w:tentative="0">
      <w:start w:val="0"/>
      <w:numFmt w:val="bullet"/>
      <w:lvlText w:val="•"/>
      <w:lvlJc w:val="left"/>
      <w:pPr>
        <w:ind w:left="8451" w:hanging="588"/>
      </w:pPr>
      <w:rPr>
        <w:rFonts w:hint="default"/>
        <w:lang w:val="ru-RU" w:eastAsia="en-US" w:bidi="ar-SA"/>
      </w:rPr>
    </w:lvl>
  </w:abstractNum>
  <w:abstractNum w:abstractNumId="1">
    <w:nsid w:val="B5E306ED"/>
    <w:multiLevelType w:val="multilevel"/>
    <w:tmpl w:val="B5E306ED"/>
    <w:lvl w:ilvl="0" w:tentative="0">
      <w:start w:val="3"/>
      <w:numFmt w:val="decimal"/>
      <w:lvlText w:val="%1"/>
      <w:lvlJc w:val="left"/>
      <w:pPr>
        <w:ind w:left="282" w:hanging="408"/>
        <w:jc w:val="left"/>
      </w:pPr>
      <w:rPr>
        <w:rFonts w:hint="default"/>
        <w:lang w:val="ru-RU" w:eastAsia="en-US" w:bidi="ar-SA"/>
      </w:rPr>
    </w:lvl>
    <w:lvl w:ilvl="1" w:tentative="0">
      <w:start w:val="2"/>
      <w:numFmt w:val="decimal"/>
      <w:lvlText w:val="%1.%2."/>
      <w:lvlJc w:val="left"/>
      <w:pPr>
        <w:ind w:left="282" w:hanging="408"/>
        <w:jc w:val="left"/>
      </w:pPr>
      <w:rPr>
        <w:rFonts w:hint="default"/>
        <w:spacing w:val="-1"/>
        <w:w w:val="100"/>
        <w:lang w:val="ru-RU" w:eastAsia="en-US" w:bidi="ar-SA"/>
      </w:rPr>
    </w:lvl>
    <w:lvl w:ilvl="2" w:tentative="0">
      <w:start w:val="2"/>
      <w:numFmt w:val="decimal"/>
      <w:lvlText w:val="%1.%2.%3."/>
      <w:lvlJc w:val="left"/>
      <w:pPr>
        <w:ind w:left="282" w:hanging="636"/>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636"/>
      </w:pPr>
      <w:rPr>
        <w:rFonts w:hint="default"/>
        <w:lang w:val="ru-RU" w:eastAsia="en-US" w:bidi="ar-SA"/>
      </w:rPr>
    </w:lvl>
    <w:lvl w:ilvl="4" w:tentative="0">
      <w:start w:val="0"/>
      <w:numFmt w:val="bullet"/>
      <w:lvlText w:val="•"/>
      <w:lvlJc w:val="left"/>
      <w:pPr>
        <w:ind w:left="4365" w:hanging="636"/>
      </w:pPr>
      <w:rPr>
        <w:rFonts w:hint="default"/>
        <w:lang w:val="ru-RU" w:eastAsia="en-US" w:bidi="ar-SA"/>
      </w:rPr>
    </w:lvl>
    <w:lvl w:ilvl="5" w:tentative="0">
      <w:start w:val="0"/>
      <w:numFmt w:val="bullet"/>
      <w:lvlText w:val="•"/>
      <w:lvlJc w:val="left"/>
      <w:pPr>
        <w:ind w:left="5387" w:hanging="636"/>
      </w:pPr>
      <w:rPr>
        <w:rFonts w:hint="default"/>
        <w:lang w:val="ru-RU" w:eastAsia="en-US" w:bidi="ar-SA"/>
      </w:rPr>
    </w:lvl>
    <w:lvl w:ilvl="6" w:tentative="0">
      <w:start w:val="0"/>
      <w:numFmt w:val="bullet"/>
      <w:lvlText w:val="•"/>
      <w:lvlJc w:val="left"/>
      <w:pPr>
        <w:ind w:left="6408" w:hanging="636"/>
      </w:pPr>
      <w:rPr>
        <w:rFonts w:hint="default"/>
        <w:lang w:val="ru-RU" w:eastAsia="en-US" w:bidi="ar-SA"/>
      </w:rPr>
    </w:lvl>
    <w:lvl w:ilvl="7" w:tentative="0">
      <w:start w:val="0"/>
      <w:numFmt w:val="bullet"/>
      <w:lvlText w:val="•"/>
      <w:lvlJc w:val="left"/>
      <w:pPr>
        <w:ind w:left="7429" w:hanging="636"/>
      </w:pPr>
      <w:rPr>
        <w:rFonts w:hint="default"/>
        <w:lang w:val="ru-RU" w:eastAsia="en-US" w:bidi="ar-SA"/>
      </w:rPr>
    </w:lvl>
    <w:lvl w:ilvl="8" w:tentative="0">
      <w:start w:val="0"/>
      <w:numFmt w:val="bullet"/>
      <w:lvlText w:val="•"/>
      <w:lvlJc w:val="left"/>
      <w:pPr>
        <w:ind w:left="8451" w:hanging="636"/>
      </w:pPr>
      <w:rPr>
        <w:rFonts w:hint="default"/>
        <w:lang w:val="ru-RU" w:eastAsia="en-US" w:bidi="ar-SA"/>
      </w:rPr>
    </w:lvl>
  </w:abstractNum>
  <w:abstractNum w:abstractNumId="2">
    <w:nsid w:val="BF205925"/>
    <w:multiLevelType w:val="multilevel"/>
    <w:tmpl w:val="BF205925"/>
    <w:lvl w:ilvl="0" w:tentative="0">
      <w:start w:val="3"/>
      <w:numFmt w:val="decimal"/>
      <w:lvlText w:val="%1"/>
      <w:lvlJc w:val="left"/>
      <w:pPr>
        <w:ind w:left="666" w:hanging="384"/>
        <w:jc w:val="left"/>
      </w:pPr>
      <w:rPr>
        <w:rFonts w:hint="default"/>
        <w:lang w:val="ru-RU" w:eastAsia="en-US" w:bidi="ar-SA"/>
      </w:rPr>
    </w:lvl>
    <w:lvl w:ilvl="1" w:tentative="0">
      <w:start w:val="1"/>
      <w:numFmt w:val="decimal"/>
      <w:lvlText w:val="%1.%2."/>
      <w:lvlJc w:val="left"/>
      <w:pPr>
        <w:ind w:left="666" w:hanging="384"/>
        <w:jc w:val="left"/>
      </w:pPr>
      <w:rPr>
        <w:rFonts w:hint="default" w:ascii="Times New Roman" w:hAnsi="Times New Roman" w:eastAsia="Times New Roman" w:cs="Times New Roman"/>
        <w:b/>
        <w:bCs/>
        <w:i w:val="0"/>
        <w:iCs w:val="0"/>
        <w:spacing w:val="-1"/>
        <w:w w:val="100"/>
        <w:sz w:val="22"/>
        <w:szCs w:val="22"/>
        <w:lang w:val="ru-RU" w:eastAsia="en-US" w:bidi="ar-SA"/>
      </w:rPr>
    </w:lvl>
    <w:lvl w:ilvl="2" w:tentative="0">
      <w:start w:val="1"/>
      <w:numFmt w:val="decimal"/>
      <w:lvlText w:val="%1.%2.%3."/>
      <w:lvlJc w:val="left"/>
      <w:pPr>
        <w:ind w:left="282" w:hanging="593"/>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2845" w:hanging="593"/>
      </w:pPr>
      <w:rPr>
        <w:rFonts w:hint="default"/>
        <w:lang w:val="ru-RU" w:eastAsia="en-US" w:bidi="ar-SA"/>
      </w:rPr>
    </w:lvl>
    <w:lvl w:ilvl="4" w:tentative="0">
      <w:start w:val="0"/>
      <w:numFmt w:val="bullet"/>
      <w:lvlText w:val="•"/>
      <w:lvlJc w:val="left"/>
      <w:pPr>
        <w:ind w:left="3938" w:hanging="593"/>
      </w:pPr>
      <w:rPr>
        <w:rFonts w:hint="default"/>
        <w:lang w:val="ru-RU" w:eastAsia="en-US" w:bidi="ar-SA"/>
      </w:rPr>
    </w:lvl>
    <w:lvl w:ilvl="5" w:tentative="0">
      <w:start w:val="0"/>
      <w:numFmt w:val="bullet"/>
      <w:lvlText w:val="•"/>
      <w:lvlJc w:val="left"/>
      <w:pPr>
        <w:ind w:left="5030" w:hanging="593"/>
      </w:pPr>
      <w:rPr>
        <w:rFonts w:hint="default"/>
        <w:lang w:val="ru-RU" w:eastAsia="en-US" w:bidi="ar-SA"/>
      </w:rPr>
    </w:lvl>
    <w:lvl w:ilvl="6" w:tentative="0">
      <w:start w:val="0"/>
      <w:numFmt w:val="bullet"/>
      <w:lvlText w:val="•"/>
      <w:lvlJc w:val="left"/>
      <w:pPr>
        <w:ind w:left="6123" w:hanging="593"/>
      </w:pPr>
      <w:rPr>
        <w:rFonts w:hint="default"/>
        <w:lang w:val="ru-RU" w:eastAsia="en-US" w:bidi="ar-SA"/>
      </w:rPr>
    </w:lvl>
    <w:lvl w:ilvl="7" w:tentative="0">
      <w:start w:val="0"/>
      <w:numFmt w:val="bullet"/>
      <w:lvlText w:val="•"/>
      <w:lvlJc w:val="left"/>
      <w:pPr>
        <w:ind w:left="7216" w:hanging="593"/>
      </w:pPr>
      <w:rPr>
        <w:rFonts w:hint="default"/>
        <w:lang w:val="ru-RU" w:eastAsia="en-US" w:bidi="ar-SA"/>
      </w:rPr>
    </w:lvl>
    <w:lvl w:ilvl="8" w:tentative="0">
      <w:start w:val="0"/>
      <w:numFmt w:val="bullet"/>
      <w:lvlText w:val="•"/>
      <w:lvlJc w:val="left"/>
      <w:pPr>
        <w:ind w:left="8308" w:hanging="593"/>
      </w:pPr>
      <w:rPr>
        <w:rFonts w:hint="default"/>
        <w:lang w:val="ru-RU" w:eastAsia="en-US" w:bidi="ar-SA"/>
      </w:rPr>
    </w:lvl>
  </w:abstractNum>
  <w:abstractNum w:abstractNumId="3">
    <w:nsid w:val="CF092B84"/>
    <w:multiLevelType w:val="multilevel"/>
    <w:tmpl w:val="CF092B84"/>
    <w:lvl w:ilvl="0" w:tentative="0">
      <w:start w:val="1"/>
      <w:numFmt w:val="decimal"/>
      <w:lvlText w:val="%1"/>
      <w:lvlJc w:val="left"/>
      <w:pPr>
        <w:ind w:left="282" w:hanging="327"/>
        <w:jc w:val="left"/>
      </w:pPr>
      <w:rPr>
        <w:rFonts w:hint="default"/>
        <w:lang w:val="ru-RU" w:eastAsia="en-US" w:bidi="ar-SA"/>
      </w:rPr>
    </w:lvl>
    <w:lvl w:ilvl="1" w:tentative="0">
      <w:start w:val="1"/>
      <w:numFmt w:val="decimal"/>
      <w:lvlText w:val="%1.%2."/>
      <w:lvlJc w:val="left"/>
      <w:pPr>
        <w:ind w:left="282" w:hanging="327"/>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2" w:tentative="0">
      <w:start w:val="0"/>
      <w:numFmt w:val="bullet"/>
      <w:lvlText w:val="•"/>
      <w:lvlJc w:val="left"/>
      <w:pPr>
        <w:ind w:left="2322" w:hanging="327"/>
      </w:pPr>
      <w:rPr>
        <w:rFonts w:hint="default"/>
        <w:lang w:val="ru-RU" w:eastAsia="en-US" w:bidi="ar-SA"/>
      </w:rPr>
    </w:lvl>
    <w:lvl w:ilvl="3" w:tentative="0">
      <w:start w:val="0"/>
      <w:numFmt w:val="bullet"/>
      <w:lvlText w:val="•"/>
      <w:lvlJc w:val="left"/>
      <w:pPr>
        <w:ind w:left="3344" w:hanging="327"/>
      </w:pPr>
      <w:rPr>
        <w:rFonts w:hint="default"/>
        <w:lang w:val="ru-RU" w:eastAsia="en-US" w:bidi="ar-SA"/>
      </w:rPr>
    </w:lvl>
    <w:lvl w:ilvl="4" w:tentative="0">
      <w:start w:val="0"/>
      <w:numFmt w:val="bullet"/>
      <w:lvlText w:val="•"/>
      <w:lvlJc w:val="left"/>
      <w:pPr>
        <w:ind w:left="4365" w:hanging="327"/>
      </w:pPr>
      <w:rPr>
        <w:rFonts w:hint="default"/>
        <w:lang w:val="ru-RU" w:eastAsia="en-US" w:bidi="ar-SA"/>
      </w:rPr>
    </w:lvl>
    <w:lvl w:ilvl="5" w:tentative="0">
      <w:start w:val="0"/>
      <w:numFmt w:val="bullet"/>
      <w:lvlText w:val="•"/>
      <w:lvlJc w:val="left"/>
      <w:pPr>
        <w:ind w:left="5387" w:hanging="327"/>
      </w:pPr>
      <w:rPr>
        <w:rFonts w:hint="default"/>
        <w:lang w:val="ru-RU" w:eastAsia="en-US" w:bidi="ar-SA"/>
      </w:rPr>
    </w:lvl>
    <w:lvl w:ilvl="6" w:tentative="0">
      <w:start w:val="0"/>
      <w:numFmt w:val="bullet"/>
      <w:lvlText w:val="•"/>
      <w:lvlJc w:val="left"/>
      <w:pPr>
        <w:ind w:left="6408" w:hanging="327"/>
      </w:pPr>
      <w:rPr>
        <w:rFonts w:hint="default"/>
        <w:lang w:val="ru-RU" w:eastAsia="en-US" w:bidi="ar-SA"/>
      </w:rPr>
    </w:lvl>
    <w:lvl w:ilvl="7" w:tentative="0">
      <w:start w:val="0"/>
      <w:numFmt w:val="bullet"/>
      <w:lvlText w:val="•"/>
      <w:lvlJc w:val="left"/>
      <w:pPr>
        <w:ind w:left="7429" w:hanging="327"/>
      </w:pPr>
      <w:rPr>
        <w:rFonts w:hint="default"/>
        <w:lang w:val="ru-RU" w:eastAsia="en-US" w:bidi="ar-SA"/>
      </w:rPr>
    </w:lvl>
    <w:lvl w:ilvl="8" w:tentative="0">
      <w:start w:val="0"/>
      <w:numFmt w:val="bullet"/>
      <w:lvlText w:val="•"/>
      <w:lvlJc w:val="left"/>
      <w:pPr>
        <w:ind w:left="8451" w:hanging="327"/>
      </w:pPr>
      <w:rPr>
        <w:rFonts w:hint="default"/>
        <w:lang w:val="ru-RU" w:eastAsia="en-US" w:bidi="ar-SA"/>
      </w:rPr>
    </w:lvl>
  </w:abstractNum>
  <w:abstractNum w:abstractNumId="4">
    <w:nsid w:val="0053208E"/>
    <w:multiLevelType w:val="multilevel"/>
    <w:tmpl w:val="0053208E"/>
    <w:lvl w:ilvl="0" w:tentative="0">
      <w:start w:val="1"/>
      <w:numFmt w:val="upperRoman"/>
      <w:lvlText w:val="%1."/>
      <w:lvlJc w:val="left"/>
      <w:pPr>
        <w:ind w:left="477" w:hanging="195"/>
        <w:jc w:val="left"/>
      </w:pPr>
      <w:rPr>
        <w:rFonts w:hint="default" w:ascii="Times New Roman" w:hAnsi="Times New Roman" w:eastAsia="Times New Roman" w:cs="Times New Roman"/>
        <w:b/>
        <w:bCs/>
        <w:i w:val="0"/>
        <w:iCs w:val="0"/>
        <w:spacing w:val="0"/>
        <w:w w:val="100"/>
        <w:sz w:val="22"/>
        <w:szCs w:val="22"/>
        <w:lang w:val="ru-RU" w:eastAsia="en-US" w:bidi="ar-SA"/>
      </w:rPr>
    </w:lvl>
    <w:lvl w:ilvl="1" w:tentative="0">
      <w:start w:val="0"/>
      <w:numFmt w:val="bullet"/>
      <w:lvlText w:val="•"/>
      <w:lvlJc w:val="left"/>
      <w:pPr>
        <w:ind w:left="1481" w:hanging="195"/>
      </w:pPr>
      <w:rPr>
        <w:rFonts w:hint="default"/>
        <w:lang w:val="ru-RU" w:eastAsia="en-US" w:bidi="ar-SA"/>
      </w:rPr>
    </w:lvl>
    <w:lvl w:ilvl="2" w:tentative="0">
      <w:start w:val="0"/>
      <w:numFmt w:val="bullet"/>
      <w:lvlText w:val="•"/>
      <w:lvlJc w:val="left"/>
      <w:pPr>
        <w:ind w:left="2482" w:hanging="195"/>
      </w:pPr>
      <w:rPr>
        <w:rFonts w:hint="default"/>
        <w:lang w:val="ru-RU" w:eastAsia="en-US" w:bidi="ar-SA"/>
      </w:rPr>
    </w:lvl>
    <w:lvl w:ilvl="3" w:tentative="0">
      <w:start w:val="0"/>
      <w:numFmt w:val="bullet"/>
      <w:lvlText w:val="•"/>
      <w:lvlJc w:val="left"/>
      <w:pPr>
        <w:ind w:left="3484" w:hanging="195"/>
      </w:pPr>
      <w:rPr>
        <w:rFonts w:hint="default"/>
        <w:lang w:val="ru-RU" w:eastAsia="en-US" w:bidi="ar-SA"/>
      </w:rPr>
    </w:lvl>
    <w:lvl w:ilvl="4" w:tentative="0">
      <w:start w:val="0"/>
      <w:numFmt w:val="bullet"/>
      <w:lvlText w:val="•"/>
      <w:lvlJc w:val="left"/>
      <w:pPr>
        <w:ind w:left="4485" w:hanging="195"/>
      </w:pPr>
      <w:rPr>
        <w:rFonts w:hint="default"/>
        <w:lang w:val="ru-RU" w:eastAsia="en-US" w:bidi="ar-SA"/>
      </w:rPr>
    </w:lvl>
    <w:lvl w:ilvl="5" w:tentative="0">
      <w:start w:val="0"/>
      <w:numFmt w:val="bullet"/>
      <w:lvlText w:val="•"/>
      <w:lvlJc w:val="left"/>
      <w:pPr>
        <w:ind w:left="5487" w:hanging="195"/>
      </w:pPr>
      <w:rPr>
        <w:rFonts w:hint="default"/>
        <w:lang w:val="ru-RU" w:eastAsia="en-US" w:bidi="ar-SA"/>
      </w:rPr>
    </w:lvl>
    <w:lvl w:ilvl="6" w:tentative="0">
      <w:start w:val="0"/>
      <w:numFmt w:val="bullet"/>
      <w:lvlText w:val="•"/>
      <w:lvlJc w:val="left"/>
      <w:pPr>
        <w:ind w:left="6488" w:hanging="195"/>
      </w:pPr>
      <w:rPr>
        <w:rFonts w:hint="default"/>
        <w:lang w:val="ru-RU" w:eastAsia="en-US" w:bidi="ar-SA"/>
      </w:rPr>
    </w:lvl>
    <w:lvl w:ilvl="7" w:tentative="0">
      <w:start w:val="0"/>
      <w:numFmt w:val="bullet"/>
      <w:lvlText w:val="•"/>
      <w:lvlJc w:val="left"/>
      <w:pPr>
        <w:ind w:left="7489" w:hanging="195"/>
      </w:pPr>
      <w:rPr>
        <w:rFonts w:hint="default"/>
        <w:lang w:val="ru-RU" w:eastAsia="en-US" w:bidi="ar-SA"/>
      </w:rPr>
    </w:lvl>
    <w:lvl w:ilvl="8" w:tentative="0">
      <w:start w:val="0"/>
      <w:numFmt w:val="bullet"/>
      <w:lvlText w:val="•"/>
      <w:lvlJc w:val="left"/>
      <w:pPr>
        <w:ind w:left="8491" w:hanging="195"/>
      </w:pPr>
      <w:rPr>
        <w:rFonts w:hint="default"/>
        <w:lang w:val="ru-RU" w:eastAsia="en-US" w:bidi="ar-SA"/>
      </w:rPr>
    </w:lvl>
  </w:abstractNum>
  <w:abstractNum w:abstractNumId="5">
    <w:nsid w:val="0248C179"/>
    <w:multiLevelType w:val="multilevel"/>
    <w:tmpl w:val="0248C179"/>
    <w:lvl w:ilvl="0" w:tentative="0">
      <w:start w:val="5"/>
      <w:numFmt w:val="decimal"/>
      <w:lvlText w:val="%1"/>
      <w:lvlJc w:val="left"/>
      <w:pPr>
        <w:ind w:left="282" w:hanging="411"/>
        <w:jc w:val="left"/>
      </w:pPr>
      <w:rPr>
        <w:rFonts w:hint="default"/>
        <w:lang w:val="ru-RU" w:eastAsia="en-US" w:bidi="ar-SA"/>
      </w:rPr>
    </w:lvl>
    <w:lvl w:ilvl="1" w:tentative="0">
      <w:start w:val="1"/>
      <w:numFmt w:val="decimal"/>
      <w:lvlText w:val="%1.%2."/>
      <w:lvlJc w:val="left"/>
      <w:pPr>
        <w:ind w:left="282" w:hanging="411"/>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0"/>
      <w:numFmt w:val="bullet"/>
      <w:lvlText w:val="-"/>
      <w:lvlJc w:val="left"/>
      <w:pPr>
        <w:ind w:left="282" w:hanging="243"/>
      </w:pPr>
      <w:rPr>
        <w:rFonts w:hint="default" w:ascii="Times New Roman" w:hAnsi="Times New Roman" w:eastAsia="Times New Roman" w:cs="Times New Roman"/>
        <w:b w:val="0"/>
        <w:bCs w:val="0"/>
        <w:i w:val="0"/>
        <w:iCs w:val="0"/>
        <w:spacing w:val="0"/>
        <w:w w:val="100"/>
        <w:sz w:val="22"/>
        <w:szCs w:val="22"/>
        <w:lang w:val="ru-RU" w:eastAsia="en-US" w:bidi="ar-SA"/>
      </w:rPr>
    </w:lvl>
    <w:lvl w:ilvl="3" w:tentative="0">
      <w:start w:val="0"/>
      <w:numFmt w:val="bullet"/>
      <w:lvlText w:val="•"/>
      <w:lvlJc w:val="left"/>
      <w:pPr>
        <w:ind w:left="3344" w:hanging="243"/>
      </w:pPr>
      <w:rPr>
        <w:rFonts w:hint="default"/>
        <w:lang w:val="ru-RU" w:eastAsia="en-US" w:bidi="ar-SA"/>
      </w:rPr>
    </w:lvl>
    <w:lvl w:ilvl="4" w:tentative="0">
      <w:start w:val="0"/>
      <w:numFmt w:val="bullet"/>
      <w:lvlText w:val="•"/>
      <w:lvlJc w:val="left"/>
      <w:pPr>
        <w:ind w:left="4365" w:hanging="243"/>
      </w:pPr>
      <w:rPr>
        <w:rFonts w:hint="default"/>
        <w:lang w:val="ru-RU" w:eastAsia="en-US" w:bidi="ar-SA"/>
      </w:rPr>
    </w:lvl>
    <w:lvl w:ilvl="5" w:tentative="0">
      <w:start w:val="0"/>
      <w:numFmt w:val="bullet"/>
      <w:lvlText w:val="•"/>
      <w:lvlJc w:val="left"/>
      <w:pPr>
        <w:ind w:left="5387" w:hanging="243"/>
      </w:pPr>
      <w:rPr>
        <w:rFonts w:hint="default"/>
        <w:lang w:val="ru-RU" w:eastAsia="en-US" w:bidi="ar-SA"/>
      </w:rPr>
    </w:lvl>
    <w:lvl w:ilvl="6" w:tentative="0">
      <w:start w:val="0"/>
      <w:numFmt w:val="bullet"/>
      <w:lvlText w:val="•"/>
      <w:lvlJc w:val="left"/>
      <w:pPr>
        <w:ind w:left="6408" w:hanging="243"/>
      </w:pPr>
      <w:rPr>
        <w:rFonts w:hint="default"/>
        <w:lang w:val="ru-RU" w:eastAsia="en-US" w:bidi="ar-SA"/>
      </w:rPr>
    </w:lvl>
    <w:lvl w:ilvl="7" w:tentative="0">
      <w:start w:val="0"/>
      <w:numFmt w:val="bullet"/>
      <w:lvlText w:val="•"/>
      <w:lvlJc w:val="left"/>
      <w:pPr>
        <w:ind w:left="7429" w:hanging="243"/>
      </w:pPr>
      <w:rPr>
        <w:rFonts w:hint="default"/>
        <w:lang w:val="ru-RU" w:eastAsia="en-US" w:bidi="ar-SA"/>
      </w:rPr>
    </w:lvl>
    <w:lvl w:ilvl="8" w:tentative="0">
      <w:start w:val="0"/>
      <w:numFmt w:val="bullet"/>
      <w:lvlText w:val="•"/>
      <w:lvlJc w:val="left"/>
      <w:pPr>
        <w:ind w:left="8451" w:hanging="243"/>
      </w:pPr>
      <w:rPr>
        <w:rFonts w:hint="default"/>
        <w:lang w:val="ru-RU" w:eastAsia="en-US" w:bidi="ar-SA"/>
      </w:rPr>
    </w:lvl>
  </w:abstractNum>
  <w:abstractNum w:abstractNumId="6">
    <w:nsid w:val="03D62ECE"/>
    <w:multiLevelType w:val="multilevel"/>
    <w:tmpl w:val="03D62ECE"/>
    <w:lvl w:ilvl="0" w:tentative="0">
      <w:start w:val="3"/>
      <w:numFmt w:val="decimal"/>
      <w:lvlText w:val="%1"/>
      <w:lvlJc w:val="left"/>
      <w:pPr>
        <w:ind w:left="282" w:hanging="653"/>
        <w:jc w:val="left"/>
      </w:pPr>
      <w:rPr>
        <w:rFonts w:hint="default"/>
        <w:lang w:val="ru-RU" w:eastAsia="en-US" w:bidi="ar-SA"/>
      </w:rPr>
    </w:lvl>
    <w:lvl w:ilvl="1" w:tentative="0">
      <w:start w:val="3"/>
      <w:numFmt w:val="decimal"/>
      <w:lvlText w:val="%1.%2"/>
      <w:lvlJc w:val="left"/>
      <w:pPr>
        <w:ind w:left="282" w:hanging="653"/>
        <w:jc w:val="left"/>
      </w:pPr>
      <w:rPr>
        <w:rFonts w:hint="default"/>
        <w:lang w:val="ru-RU" w:eastAsia="en-US" w:bidi="ar-SA"/>
      </w:rPr>
    </w:lvl>
    <w:lvl w:ilvl="2" w:tentative="0">
      <w:start w:val="1"/>
      <w:numFmt w:val="decimal"/>
      <w:lvlText w:val="%1.%2.%3."/>
      <w:lvlJc w:val="left"/>
      <w:pPr>
        <w:ind w:left="282" w:hanging="653"/>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653"/>
      </w:pPr>
      <w:rPr>
        <w:rFonts w:hint="default"/>
        <w:lang w:val="ru-RU" w:eastAsia="en-US" w:bidi="ar-SA"/>
      </w:rPr>
    </w:lvl>
    <w:lvl w:ilvl="4" w:tentative="0">
      <w:start w:val="0"/>
      <w:numFmt w:val="bullet"/>
      <w:lvlText w:val="•"/>
      <w:lvlJc w:val="left"/>
      <w:pPr>
        <w:ind w:left="4365" w:hanging="653"/>
      </w:pPr>
      <w:rPr>
        <w:rFonts w:hint="default"/>
        <w:lang w:val="ru-RU" w:eastAsia="en-US" w:bidi="ar-SA"/>
      </w:rPr>
    </w:lvl>
    <w:lvl w:ilvl="5" w:tentative="0">
      <w:start w:val="0"/>
      <w:numFmt w:val="bullet"/>
      <w:lvlText w:val="•"/>
      <w:lvlJc w:val="left"/>
      <w:pPr>
        <w:ind w:left="5387" w:hanging="653"/>
      </w:pPr>
      <w:rPr>
        <w:rFonts w:hint="default"/>
        <w:lang w:val="ru-RU" w:eastAsia="en-US" w:bidi="ar-SA"/>
      </w:rPr>
    </w:lvl>
    <w:lvl w:ilvl="6" w:tentative="0">
      <w:start w:val="0"/>
      <w:numFmt w:val="bullet"/>
      <w:lvlText w:val="•"/>
      <w:lvlJc w:val="left"/>
      <w:pPr>
        <w:ind w:left="6408" w:hanging="653"/>
      </w:pPr>
      <w:rPr>
        <w:rFonts w:hint="default"/>
        <w:lang w:val="ru-RU" w:eastAsia="en-US" w:bidi="ar-SA"/>
      </w:rPr>
    </w:lvl>
    <w:lvl w:ilvl="7" w:tentative="0">
      <w:start w:val="0"/>
      <w:numFmt w:val="bullet"/>
      <w:lvlText w:val="•"/>
      <w:lvlJc w:val="left"/>
      <w:pPr>
        <w:ind w:left="7429" w:hanging="653"/>
      </w:pPr>
      <w:rPr>
        <w:rFonts w:hint="default"/>
        <w:lang w:val="ru-RU" w:eastAsia="en-US" w:bidi="ar-SA"/>
      </w:rPr>
    </w:lvl>
    <w:lvl w:ilvl="8" w:tentative="0">
      <w:start w:val="0"/>
      <w:numFmt w:val="bullet"/>
      <w:lvlText w:val="•"/>
      <w:lvlJc w:val="left"/>
      <w:pPr>
        <w:ind w:left="8451" w:hanging="653"/>
      </w:pPr>
      <w:rPr>
        <w:rFonts w:hint="default"/>
        <w:lang w:val="ru-RU" w:eastAsia="en-US" w:bidi="ar-SA"/>
      </w:rPr>
    </w:lvl>
  </w:abstractNum>
  <w:abstractNum w:abstractNumId="7">
    <w:nsid w:val="25B654F3"/>
    <w:multiLevelType w:val="multilevel"/>
    <w:tmpl w:val="25B654F3"/>
    <w:lvl w:ilvl="0" w:tentative="0">
      <w:start w:val="3"/>
      <w:numFmt w:val="decimal"/>
      <w:lvlText w:val="%1"/>
      <w:lvlJc w:val="left"/>
      <w:pPr>
        <w:ind w:left="282" w:hanging="576"/>
        <w:jc w:val="left"/>
      </w:pPr>
      <w:rPr>
        <w:rFonts w:hint="default"/>
        <w:lang w:val="ru-RU" w:eastAsia="en-US" w:bidi="ar-SA"/>
      </w:rPr>
    </w:lvl>
    <w:lvl w:ilvl="1" w:tentative="0">
      <w:start w:val="4"/>
      <w:numFmt w:val="decimal"/>
      <w:lvlText w:val="%1.%2"/>
      <w:lvlJc w:val="left"/>
      <w:pPr>
        <w:ind w:left="282" w:hanging="576"/>
        <w:jc w:val="left"/>
      </w:pPr>
      <w:rPr>
        <w:rFonts w:hint="default"/>
        <w:lang w:val="ru-RU" w:eastAsia="en-US" w:bidi="ar-SA"/>
      </w:rPr>
    </w:lvl>
    <w:lvl w:ilvl="2" w:tentative="0">
      <w:start w:val="1"/>
      <w:numFmt w:val="decimal"/>
      <w:lvlText w:val="%1.%2.%3."/>
      <w:lvlJc w:val="left"/>
      <w:pPr>
        <w:ind w:left="282" w:hanging="576"/>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576"/>
      </w:pPr>
      <w:rPr>
        <w:rFonts w:hint="default"/>
        <w:lang w:val="ru-RU" w:eastAsia="en-US" w:bidi="ar-SA"/>
      </w:rPr>
    </w:lvl>
    <w:lvl w:ilvl="4" w:tentative="0">
      <w:start w:val="0"/>
      <w:numFmt w:val="bullet"/>
      <w:lvlText w:val="•"/>
      <w:lvlJc w:val="left"/>
      <w:pPr>
        <w:ind w:left="4365" w:hanging="576"/>
      </w:pPr>
      <w:rPr>
        <w:rFonts w:hint="default"/>
        <w:lang w:val="ru-RU" w:eastAsia="en-US" w:bidi="ar-SA"/>
      </w:rPr>
    </w:lvl>
    <w:lvl w:ilvl="5" w:tentative="0">
      <w:start w:val="0"/>
      <w:numFmt w:val="bullet"/>
      <w:lvlText w:val="•"/>
      <w:lvlJc w:val="left"/>
      <w:pPr>
        <w:ind w:left="5387" w:hanging="576"/>
      </w:pPr>
      <w:rPr>
        <w:rFonts w:hint="default"/>
        <w:lang w:val="ru-RU" w:eastAsia="en-US" w:bidi="ar-SA"/>
      </w:rPr>
    </w:lvl>
    <w:lvl w:ilvl="6" w:tentative="0">
      <w:start w:val="0"/>
      <w:numFmt w:val="bullet"/>
      <w:lvlText w:val="•"/>
      <w:lvlJc w:val="left"/>
      <w:pPr>
        <w:ind w:left="6408" w:hanging="576"/>
      </w:pPr>
      <w:rPr>
        <w:rFonts w:hint="default"/>
        <w:lang w:val="ru-RU" w:eastAsia="en-US" w:bidi="ar-SA"/>
      </w:rPr>
    </w:lvl>
    <w:lvl w:ilvl="7" w:tentative="0">
      <w:start w:val="0"/>
      <w:numFmt w:val="bullet"/>
      <w:lvlText w:val="•"/>
      <w:lvlJc w:val="left"/>
      <w:pPr>
        <w:ind w:left="7429" w:hanging="576"/>
      </w:pPr>
      <w:rPr>
        <w:rFonts w:hint="default"/>
        <w:lang w:val="ru-RU" w:eastAsia="en-US" w:bidi="ar-SA"/>
      </w:rPr>
    </w:lvl>
    <w:lvl w:ilvl="8" w:tentative="0">
      <w:start w:val="0"/>
      <w:numFmt w:val="bullet"/>
      <w:lvlText w:val="•"/>
      <w:lvlJc w:val="left"/>
      <w:pPr>
        <w:ind w:left="8451" w:hanging="576"/>
      </w:pPr>
      <w:rPr>
        <w:rFonts w:hint="default"/>
        <w:lang w:val="ru-RU" w:eastAsia="en-US" w:bidi="ar-SA"/>
      </w:rPr>
    </w:lvl>
  </w:abstractNum>
  <w:abstractNum w:abstractNumId="8">
    <w:nsid w:val="2A8F537B"/>
    <w:multiLevelType w:val="multilevel"/>
    <w:tmpl w:val="2A8F537B"/>
    <w:lvl w:ilvl="0" w:tentative="0">
      <w:start w:val="8"/>
      <w:numFmt w:val="decimal"/>
      <w:lvlText w:val="%1"/>
      <w:lvlJc w:val="left"/>
      <w:pPr>
        <w:ind w:left="282" w:hanging="495"/>
        <w:jc w:val="left"/>
      </w:pPr>
      <w:rPr>
        <w:rFonts w:hint="default"/>
        <w:lang w:val="ru-RU" w:eastAsia="en-US" w:bidi="ar-SA"/>
      </w:rPr>
    </w:lvl>
    <w:lvl w:ilvl="1" w:tentative="0">
      <w:start w:val="1"/>
      <w:numFmt w:val="decimal"/>
      <w:lvlText w:val="%1.%2."/>
      <w:lvlJc w:val="left"/>
      <w:pPr>
        <w:ind w:left="282" w:hanging="495"/>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0"/>
      <w:numFmt w:val="bullet"/>
      <w:lvlText w:val="•"/>
      <w:lvlJc w:val="left"/>
      <w:pPr>
        <w:ind w:left="2322" w:hanging="495"/>
      </w:pPr>
      <w:rPr>
        <w:rFonts w:hint="default"/>
        <w:lang w:val="ru-RU" w:eastAsia="en-US" w:bidi="ar-SA"/>
      </w:rPr>
    </w:lvl>
    <w:lvl w:ilvl="3" w:tentative="0">
      <w:start w:val="0"/>
      <w:numFmt w:val="bullet"/>
      <w:lvlText w:val="•"/>
      <w:lvlJc w:val="left"/>
      <w:pPr>
        <w:ind w:left="3344" w:hanging="495"/>
      </w:pPr>
      <w:rPr>
        <w:rFonts w:hint="default"/>
        <w:lang w:val="ru-RU" w:eastAsia="en-US" w:bidi="ar-SA"/>
      </w:rPr>
    </w:lvl>
    <w:lvl w:ilvl="4" w:tentative="0">
      <w:start w:val="0"/>
      <w:numFmt w:val="bullet"/>
      <w:lvlText w:val="•"/>
      <w:lvlJc w:val="left"/>
      <w:pPr>
        <w:ind w:left="4365" w:hanging="495"/>
      </w:pPr>
      <w:rPr>
        <w:rFonts w:hint="default"/>
        <w:lang w:val="ru-RU" w:eastAsia="en-US" w:bidi="ar-SA"/>
      </w:rPr>
    </w:lvl>
    <w:lvl w:ilvl="5" w:tentative="0">
      <w:start w:val="0"/>
      <w:numFmt w:val="bullet"/>
      <w:lvlText w:val="•"/>
      <w:lvlJc w:val="left"/>
      <w:pPr>
        <w:ind w:left="5387" w:hanging="495"/>
      </w:pPr>
      <w:rPr>
        <w:rFonts w:hint="default"/>
        <w:lang w:val="ru-RU" w:eastAsia="en-US" w:bidi="ar-SA"/>
      </w:rPr>
    </w:lvl>
    <w:lvl w:ilvl="6" w:tentative="0">
      <w:start w:val="0"/>
      <w:numFmt w:val="bullet"/>
      <w:lvlText w:val="•"/>
      <w:lvlJc w:val="left"/>
      <w:pPr>
        <w:ind w:left="6408" w:hanging="495"/>
      </w:pPr>
      <w:rPr>
        <w:rFonts w:hint="default"/>
        <w:lang w:val="ru-RU" w:eastAsia="en-US" w:bidi="ar-SA"/>
      </w:rPr>
    </w:lvl>
    <w:lvl w:ilvl="7" w:tentative="0">
      <w:start w:val="0"/>
      <w:numFmt w:val="bullet"/>
      <w:lvlText w:val="•"/>
      <w:lvlJc w:val="left"/>
      <w:pPr>
        <w:ind w:left="7429" w:hanging="495"/>
      </w:pPr>
      <w:rPr>
        <w:rFonts w:hint="default"/>
        <w:lang w:val="ru-RU" w:eastAsia="en-US" w:bidi="ar-SA"/>
      </w:rPr>
    </w:lvl>
    <w:lvl w:ilvl="8" w:tentative="0">
      <w:start w:val="0"/>
      <w:numFmt w:val="bullet"/>
      <w:lvlText w:val="•"/>
      <w:lvlJc w:val="left"/>
      <w:pPr>
        <w:ind w:left="8451" w:hanging="495"/>
      </w:pPr>
      <w:rPr>
        <w:rFonts w:hint="default"/>
        <w:lang w:val="ru-RU" w:eastAsia="en-US" w:bidi="ar-SA"/>
      </w:rPr>
    </w:lvl>
  </w:abstractNum>
  <w:abstractNum w:abstractNumId="9">
    <w:nsid w:val="59ADCABA"/>
    <w:multiLevelType w:val="multilevel"/>
    <w:tmpl w:val="59ADCABA"/>
    <w:lvl w:ilvl="0" w:tentative="0">
      <w:start w:val="2"/>
      <w:numFmt w:val="decimal"/>
      <w:lvlText w:val="%1"/>
      <w:lvlJc w:val="left"/>
      <w:pPr>
        <w:ind w:left="666" w:hanging="384"/>
        <w:jc w:val="left"/>
      </w:pPr>
      <w:rPr>
        <w:rFonts w:hint="default"/>
        <w:lang w:val="ru-RU" w:eastAsia="en-US" w:bidi="ar-SA"/>
      </w:rPr>
    </w:lvl>
    <w:lvl w:ilvl="1" w:tentative="0">
      <w:start w:val="1"/>
      <w:numFmt w:val="decimal"/>
      <w:lvlText w:val="%1.%2."/>
      <w:lvlJc w:val="left"/>
      <w:pPr>
        <w:ind w:left="666" w:hanging="384"/>
        <w:jc w:val="left"/>
      </w:pPr>
      <w:rPr>
        <w:rFonts w:hint="default" w:ascii="Times New Roman" w:hAnsi="Times New Roman" w:eastAsia="Times New Roman" w:cs="Times New Roman"/>
        <w:b/>
        <w:bCs/>
        <w:i w:val="0"/>
        <w:iCs w:val="0"/>
        <w:spacing w:val="-1"/>
        <w:w w:val="100"/>
        <w:sz w:val="22"/>
        <w:szCs w:val="22"/>
        <w:lang w:val="ru-RU" w:eastAsia="en-US" w:bidi="ar-SA"/>
      </w:rPr>
    </w:lvl>
    <w:lvl w:ilvl="2" w:tentative="0">
      <w:start w:val="1"/>
      <w:numFmt w:val="decimal"/>
      <w:lvlText w:val="%1.%2.%3."/>
      <w:lvlJc w:val="left"/>
      <w:pPr>
        <w:ind w:left="282" w:hanging="574"/>
        <w:jc w:val="left"/>
      </w:pPr>
      <w:rPr>
        <w:rFonts w:hint="default" w:ascii="Times New Roman" w:hAnsi="Times New Roman" w:eastAsia="Times New Roman" w:cs="Times New Roman"/>
        <w:b w:val="0"/>
        <w:bCs w:val="0"/>
        <w:i w:val="0"/>
        <w:iCs w:val="0"/>
        <w:spacing w:val="-1"/>
        <w:w w:val="92"/>
        <w:sz w:val="22"/>
        <w:szCs w:val="22"/>
        <w:lang w:val="ru-RU" w:eastAsia="en-US" w:bidi="ar-SA"/>
      </w:rPr>
    </w:lvl>
    <w:lvl w:ilvl="3" w:tentative="0">
      <w:start w:val="0"/>
      <w:numFmt w:val="bullet"/>
      <w:lvlText w:val="•"/>
      <w:lvlJc w:val="left"/>
      <w:pPr>
        <w:ind w:left="2845" w:hanging="574"/>
      </w:pPr>
      <w:rPr>
        <w:rFonts w:hint="default"/>
        <w:lang w:val="ru-RU" w:eastAsia="en-US" w:bidi="ar-SA"/>
      </w:rPr>
    </w:lvl>
    <w:lvl w:ilvl="4" w:tentative="0">
      <w:start w:val="0"/>
      <w:numFmt w:val="bullet"/>
      <w:lvlText w:val="•"/>
      <w:lvlJc w:val="left"/>
      <w:pPr>
        <w:ind w:left="3938" w:hanging="574"/>
      </w:pPr>
      <w:rPr>
        <w:rFonts w:hint="default"/>
        <w:lang w:val="ru-RU" w:eastAsia="en-US" w:bidi="ar-SA"/>
      </w:rPr>
    </w:lvl>
    <w:lvl w:ilvl="5" w:tentative="0">
      <w:start w:val="0"/>
      <w:numFmt w:val="bullet"/>
      <w:lvlText w:val="•"/>
      <w:lvlJc w:val="left"/>
      <w:pPr>
        <w:ind w:left="5030" w:hanging="574"/>
      </w:pPr>
      <w:rPr>
        <w:rFonts w:hint="default"/>
        <w:lang w:val="ru-RU" w:eastAsia="en-US" w:bidi="ar-SA"/>
      </w:rPr>
    </w:lvl>
    <w:lvl w:ilvl="6" w:tentative="0">
      <w:start w:val="0"/>
      <w:numFmt w:val="bullet"/>
      <w:lvlText w:val="•"/>
      <w:lvlJc w:val="left"/>
      <w:pPr>
        <w:ind w:left="6123" w:hanging="574"/>
      </w:pPr>
      <w:rPr>
        <w:rFonts w:hint="default"/>
        <w:lang w:val="ru-RU" w:eastAsia="en-US" w:bidi="ar-SA"/>
      </w:rPr>
    </w:lvl>
    <w:lvl w:ilvl="7" w:tentative="0">
      <w:start w:val="0"/>
      <w:numFmt w:val="bullet"/>
      <w:lvlText w:val="•"/>
      <w:lvlJc w:val="left"/>
      <w:pPr>
        <w:ind w:left="7216" w:hanging="574"/>
      </w:pPr>
      <w:rPr>
        <w:rFonts w:hint="default"/>
        <w:lang w:val="ru-RU" w:eastAsia="en-US" w:bidi="ar-SA"/>
      </w:rPr>
    </w:lvl>
    <w:lvl w:ilvl="8" w:tentative="0">
      <w:start w:val="0"/>
      <w:numFmt w:val="bullet"/>
      <w:lvlText w:val="•"/>
      <w:lvlJc w:val="left"/>
      <w:pPr>
        <w:ind w:left="8308" w:hanging="574"/>
      </w:pPr>
      <w:rPr>
        <w:rFonts w:hint="default"/>
        <w:lang w:val="ru-RU" w:eastAsia="en-US" w:bidi="ar-SA"/>
      </w:rPr>
    </w:lvl>
  </w:abstractNum>
  <w:abstractNum w:abstractNumId="10">
    <w:nsid w:val="72183CF9"/>
    <w:multiLevelType w:val="multilevel"/>
    <w:tmpl w:val="72183CF9"/>
    <w:lvl w:ilvl="0" w:tentative="0">
      <w:start w:val="4"/>
      <w:numFmt w:val="decimal"/>
      <w:lvlText w:val="%1"/>
      <w:lvlJc w:val="left"/>
      <w:pPr>
        <w:ind w:left="282" w:hanging="411"/>
        <w:jc w:val="left"/>
      </w:pPr>
      <w:rPr>
        <w:rFonts w:hint="default"/>
        <w:lang w:val="ru-RU" w:eastAsia="en-US" w:bidi="ar-SA"/>
      </w:rPr>
    </w:lvl>
    <w:lvl w:ilvl="1" w:tentative="0">
      <w:start w:val="1"/>
      <w:numFmt w:val="decimal"/>
      <w:lvlText w:val="%1.%2."/>
      <w:lvlJc w:val="left"/>
      <w:pPr>
        <w:ind w:left="282" w:hanging="411"/>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0"/>
      <w:numFmt w:val="bullet"/>
      <w:lvlText w:val="•"/>
      <w:lvlJc w:val="left"/>
      <w:pPr>
        <w:ind w:left="2322" w:hanging="411"/>
      </w:pPr>
      <w:rPr>
        <w:rFonts w:hint="default"/>
        <w:lang w:val="ru-RU" w:eastAsia="en-US" w:bidi="ar-SA"/>
      </w:rPr>
    </w:lvl>
    <w:lvl w:ilvl="3" w:tentative="0">
      <w:start w:val="0"/>
      <w:numFmt w:val="bullet"/>
      <w:lvlText w:val="•"/>
      <w:lvlJc w:val="left"/>
      <w:pPr>
        <w:ind w:left="3344" w:hanging="411"/>
      </w:pPr>
      <w:rPr>
        <w:rFonts w:hint="default"/>
        <w:lang w:val="ru-RU" w:eastAsia="en-US" w:bidi="ar-SA"/>
      </w:rPr>
    </w:lvl>
    <w:lvl w:ilvl="4" w:tentative="0">
      <w:start w:val="0"/>
      <w:numFmt w:val="bullet"/>
      <w:lvlText w:val="•"/>
      <w:lvlJc w:val="left"/>
      <w:pPr>
        <w:ind w:left="4365" w:hanging="411"/>
      </w:pPr>
      <w:rPr>
        <w:rFonts w:hint="default"/>
        <w:lang w:val="ru-RU" w:eastAsia="en-US" w:bidi="ar-SA"/>
      </w:rPr>
    </w:lvl>
    <w:lvl w:ilvl="5" w:tentative="0">
      <w:start w:val="0"/>
      <w:numFmt w:val="bullet"/>
      <w:lvlText w:val="•"/>
      <w:lvlJc w:val="left"/>
      <w:pPr>
        <w:ind w:left="5387" w:hanging="411"/>
      </w:pPr>
      <w:rPr>
        <w:rFonts w:hint="default"/>
        <w:lang w:val="ru-RU" w:eastAsia="en-US" w:bidi="ar-SA"/>
      </w:rPr>
    </w:lvl>
    <w:lvl w:ilvl="6" w:tentative="0">
      <w:start w:val="0"/>
      <w:numFmt w:val="bullet"/>
      <w:lvlText w:val="•"/>
      <w:lvlJc w:val="left"/>
      <w:pPr>
        <w:ind w:left="6408" w:hanging="411"/>
      </w:pPr>
      <w:rPr>
        <w:rFonts w:hint="default"/>
        <w:lang w:val="ru-RU" w:eastAsia="en-US" w:bidi="ar-SA"/>
      </w:rPr>
    </w:lvl>
    <w:lvl w:ilvl="7" w:tentative="0">
      <w:start w:val="0"/>
      <w:numFmt w:val="bullet"/>
      <w:lvlText w:val="•"/>
      <w:lvlJc w:val="left"/>
      <w:pPr>
        <w:ind w:left="7429" w:hanging="411"/>
      </w:pPr>
      <w:rPr>
        <w:rFonts w:hint="default"/>
        <w:lang w:val="ru-RU" w:eastAsia="en-US" w:bidi="ar-SA"/>
      </w:rPr>
    </w:lvl>
    <w:lvl w:ilvl="8" w:tentative="0">
      <w:start w:val="0"/>
      <w:numFmt w:val="bullet"/>
      <w:lvlText w:val="•"/>
      <w:lvlJc w:val="left"/>
      <w:pPr>
        <w:ind w:left="8451" w:hanging="411"/>
      </w:pPr>
      <w:rPr>
        <w:rFonts w:hint="default"/>
        <w:lang w:val="ru-RU" w:eastAsia="en-US" w:bidi="ar-SA"/>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1E1E4F4A"/>
    <w:rsid w:val="299D2438"/>
    <w:rsid w:val="3579732D"/>
    <w:rsid w:val="5F167897"/>
    <w:rsid w:val="6B164A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662" w:hanging="380"/>
      <w:jc w:val="both"/>
      <w:outlineLvl w:val="1"/>
    </w:pPr>
    <w:rPr>
      <w:rFonts w:ascii="Times New Roman" w:hAnsi="Times New Roman" w:eastAsia="Times New Roman" w:cs="Times New Roman"/>
      <w:b/>
      <w:bCs/>
      <w:sz w:val="22"/>
      <w:szCs w:val="22"/>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282"/>
    </w:pPr>
    <w:rPr>
      <w:rFonts w:ascii="Times New Roman" w:hAnsi="Times New Roman" w:eastAsia="Times New Roman" w:cs="Times New Roman"/>
      <w:sz w:val="22"/>
      <w:szCs w:val="22"/>
      <w:lang w:val="ru-RU" w:eastAsia="en-US" w:bidi="ar-SA"/>
    </w:rPr>
  </w:style>
  <w:style w:type="paragraph" w:styleId="6">
    <w:name w:val="Title"/>
    <w:basedOn w:val="1"/>
    <w:qFormat/>
    <w:uiPriority w:val="1"/>
    <w:pPr>
      <w:spacing w:before="65" w:line="275" w:lineRule="exact"/>
      <w:ind w:left="112"/>
      <w:jc w:val="center"/>
    </w:pPr>
    <w:rPr>
      <w:rFonts w:ascii="Times New Roman" w:hAnsi="Times New Roman" w:eastAsia="Times New Roman" w:cs="Times New Roman"/>
      <w:b/>
      <w:bCs/>
      <w:sz w:val="24"/>
      <w:szCs w:val="24"/>
      <w:lang w:val="ru-RU" w:eastAsia="en-US" w:bidi="ar-SA"/>
    </w:r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82"/>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TotalTime>9</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2026-08-06T11:49:00Z</dcterms:created>
  <dc:creator>ДОО4</dc:creator>
  <cp:lastModifiedBy>Елена</cp:lastModifiedBy>
  <cp:lastPrinted>2026-08-06T12:13:00Z</cp:lastPrinted>
  <dcterms:modified xsi:type="dcterms:W3CDTF">2026-09-04T10:20:47Z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2026-01-23T00:00:00Z</vt:filetime>
  </property>
  <property fmtid="{D5CDD505-2E9C-101B-9397-08002B2CF9AE}" pid="4" name="Creator">
    <vt:lpwstr>WPS Writer</vt:lpwstr>
  </property>
  <property fmtid="{D5CDD505-2E9C-101B-9397-08002B2CF9AE}" pid="5" name="LastSaved">
    <vt:filetime>2026-08-06T00:00:00Z</vt:filetime>
  </property>
  <property fmtid="{D5CDD505-2E9C-101B-9397-08002B2CF9AE}" pid="6" name="SourceModified">
    <vt:lpwstr>D:20260123133905+03'00'</vt:lpwstr>
  </property>
  <property fmtid="{D5CDD505-2E9C-101B-9397-08002B2CF9AE}" pid="7" name="KSOProductBuildVer">
    <vt:lpwstr>1049-12.2.0.23196</vt:lpwstr>
  </property>
  <property fmtid="{D5CDD505-2E9C-101B-9397-08002B2CF9AE}" pid="8" name="ICV">
    <vt:lpwstr>6592D6FD2537470D906093C48B118167_12</vt:lpwstr>
  </property>
</Properties>
</file>